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E5FD34" w14:textId="38BC4599" w:rsidR="0083706F" w:rsidRPr="00C92547" w:rsidRDefault="0083706F">
      <w:pPr>
        <w:widowControl/>
        <w:rPr>
          <w:rFonts w:ascii="Times New Roman" w:hAnsi="Times New Roman" w:cs="Times New Roman"/>
          <w:b/>
          <w:bCs/>
          <w:color w:val="auto"/>
        </w:rPr>
      </w:pPr>
      <w:bookmarkStart w:id="0" w:name="_GoBack"/>
      <w:bookmarkEnd w:id="0"/>
    </w:p>
    <w:p w14:paraId="273ED6CD" w14:textId="4CE4C1A7" w:rsidR="0083706F" w:rsidRPr="00C92547" w:rsidRDefault="0083706F" w:rsidP="000E5457">
      <w:pPr>
        <w:pStyle w:val="Balk1"/>
      </w:pPr>
      <w:bookmarkStart w:id="1" w:name="_Toc34750211"/>
      <w:r w:rsidRPr="00C92547">
        <w:t>TEZ TESLİM İŞLEMLERİ</w:t>
      </w:r>
      <w:bookmarkEnd w:id="1"/>
    </w:p>
    <w:p w14:paraId="7F65FA0A" w14:textId="3CDAD73B" w:rsidR="00F52957" w:rsidRPr="00C92547" w:rsidRDefault="00F52957" w:rsidP="00F52957">
      <w:pPr>
        <w:pStyle w:val="NormalWeb"/>
        <w:shd w:val="clear" w:color="auto" w:fill="FFFFFF"/>
        <w:spacing w:before="0" w:beforeAutospacing="0" w:after="120" w:afterAutospacing="0" w:line="360" w:lineRule="auto"/>
        <w:ind w:firstLine="720"/>
        <w:jc w:val="both"/>
        <w:rPr>
          <w:color w:val="000000"/>
        </w:rPr>
      </w:pPr>
      <w:r w:rsidRPr="00C92547">
        <w:rPr>
          <w:color w:val="000000"/>
        </w:rPr>
        <w:t xml:space="preserve">Tezlerini başarılı bir şekilde savunarak mezun olmaya hak kazanan öğrencilerin, tezlerini </w:t>
      </w:r>
      <w:r w:rsidR="0056551A" w:rsidRPr="00C92547">
        <w:rPr>
          <w:color w:val="000000"/>
        </w:rPr>
        <w:t>enstitüye</w:t>
      </w:r>
      <w:r w:rsidRPr="00C92547">
        <w:rPr>
          <w:color w:val="000000"/>
        </w:rPr>
        <w:t xml:space="preserve"> teslim ederken aşağıdaki işlemleri yapması ve gerekli evrakları eksiksiz tamamlayarak enstitüye müracaat etmeleri gerekmektedir.</w:t>
      </w:r>
    </w:p>
    <w:p w14:paraId="063649E6" w14:textId="7B2205F4" w:rsidR="00F52957" w:rsidRPr="00C92547" w:rsidRDefault="00F52957" w:rsidP="00F52957">
      <w:pPr>
        <w:pStyle w:val="NormalWeb"/>
        <w:shd w:val="clear" w:color="auto" w:fill="FFFFFF"/>
        <w:spacing w:before="0" w:beforeAutospacing="0" w:after="120" w:afterAutospacing="0" w:line="360" w:lineRule="auto"/>
        <w:ind w:firstLine="720"/>
        <w:jc w:val="both"/>
        <w:rPr>
          <w:color w:val="000000"/>
        </w:rPr>
      </w:pPr>
      <w:r w:rsidRPr="00C92547">
        <w:rPr>
          <w:color w:val="000000"/>
        </w:rPr>
        <w:t>Öncesinde </w:t>
      </w:r>
      <w:hyperlink r:id="rId9" w:history="1">
        <w:r w:rsidRPr="00C92547">
          <w:rPr>
            <w:rStyle w:val="Kpr"/>
            <w:b/>
            <w:bCs/>
            <w:color w:val="CC0000"/>
          </w:rPr>
          <w:t>http://golcuk.sdu.edu.tr</w:t>
        </w:r>
      </w:hyperlink>
      <w:r w:rsidRPr="00C92547">
        <w:rPr>
          <w:color w:val="000000"/>
        </w:rPr>
        <w:t> adresinden öğrencinin tez danışmanı tarafından tezin tamamlanmış halinin sisteme yüklenmesi gerekmektedir. Sisteme yüklenmeyen tezler işleme alınmayacaktır. Sisteme yükleme işlemi tamamlandıktan sonra;</w:t>
      </w:r>
    </w:p>
    <w:p w14:paraId="646AD35B" w14:textId="63A66EB3" w:rsidR="00F52957" w:rsidRPr="00C92547" w:rsidRDefault="00B24C47" w:rsidP="00F52957">
      <w:pPr>
        <w:pStyle w:val="NormalWeb"/>
        <w:shd w:val="clear" w:color="auto" w:fill="FFFFFF"/>
        <w:spacing w:before="0" w:beforeAutospacing="0" w:after="120" w:afterAutospacing="0" w:line="360" w:lineRule="auto"/>
        <w:ind w:firstLine="720"/>
        <w:jc w:val="both"/>
        <w:rPr>
          <w:color w:val="000000"/>
        </w:rPr>
      </w:pPr>
      <w:r>
        <w:rPr>
          <w:color w:val="000000"/>
        </w:rPr>
        <w:t>1 adet ciltlenmiş tez ve 2</w:t>
      </w:r>
      <w:r w:rsidR="00F52957" w:rsidRPr="00C92547">
        <w:rPr>
          <w:color w:val="000000"/>
        </w:rPr>
        <w:t xml:space="preserve"> adet CD (Ciltlenen tezlerin en başında Tez Savunması Sınav Tutanağı (İmzalı)</w:t>
      </w:r>
      <w:r>
        <w:rPr>
          <w:color w:val="000000"/>
        </w:rPr>
        <w:t xml:space="preserve">, Yemin Metni (İmzalı) </w:t>
      </w:r>
      <w:r w:rsidR="00F52957" w:rsidRPr="00C92547">
        <w:rPr>
          <w:color w:val="000000"/>
        </w:rPr>
        <w:t xml:space="preserve"> ile </w:t>
      </w:r>
      <w:r>
        <w:rPr>
          <w:color w:val="000000"/>
        </w:rPr>
        <w:t xml:space="preserve">Tez Çalışması Orijinallik Raporu Beyan Belgesinin </w:t>
      </w:r>
      <w:r w:rsidRPr="00C92547">
        <w:rPr>
          <w:color w:val="000000"/>
        </w:rPr>
        <w:t>(İmzalı)</w:t>
      </w:r>
      <w:r>
        <w:rPr>
          <w:color w:val="000000"/>
        </w:rPr>
        <w:t xml:space="preserve">,  </w:t>
      </w:r>
      <w:r w:rsidR="00F52957" w:rsidRPr="00C92547">
        <w:rPr>
          <w:color w:val="000000"/>
        </w:rPr>
        <w:t>eklenmesi gerekmektedir.)</w:t>
      </w:r>
    </w:p>
    <w:p w14:paraId="080D5B80" w14:textId="77777777" w:rsidR="00F52957" w:rsidRPr="00C92547" w:rsidRDefault="00F52957" w:rsidP="00F52957">
      <w:pPr>
        <w:pStyle w:val="NormalWeb"/>
        <w:shd w:val="clear" w:color="auto" w:fill="FFFFFF"/>
        <w:spacing w:before="0" w:beforeAutospacing="0" w:after="120" w:afterAutospacing="0" w:line="360" w:lineRule="auto"/>
        <w:ind w:firstLine="720"/>
        <w:jc w:val="both"/>
      </w:pPr>
      <w:r w:rsidRPr="00C92547">
        <w:rPr>
          <w:rStyle w:val="Gl"/>
          <w:rFonts w:eastAsiaTheme="minorEastAsia"/>
        </w:rPr>
        <w:t>YÖK Tez Veri Girişi</w:t>
      </w:r>
    </w:p>
    <w:p w14:paraId="037C0390" w14:textId="5F38303D" w:rsidR="00F52957" w:rsidRPr="00C92547" w:rsidRDefault="00F52957" w:rsidP="00D13040">
      <w:pPr>
        <w:pStyle w:val="NormalWeb"/>
        <w:shd w:val="clear" w:color="auto" w:fill="FFFFFF"/>
        <w:spacing w:before="0" w:beforeAutospacing="0" w:after="120" w:afterAutospacing="0" w:line="360" w:lineRule="auto"/>
        <w:ind w:firstLine="720"/>
        <w:jc w:val="both"/>
        <w:rPr>
          <w:color w:val="000000"/>
        </w:rPr>
      </w:pPr>
      <w:r w:rsidRPr="00C92547">
        <w:rPr>
          <w:color w:val="000000"/>
        </w:rPr>
        <w:t>Tüm tezlerin YÖK Tez Merkezi'ne</w:t>
      </w:r>
      <w:r w:rsidR="00B24C47">
        <w:rPr>
          <w:color w:val="000000"/>
        </w:rPr>
        <w:t xml:space="preserve"> tez konusu girişi yapılırken alınan referans numarası </w:t>
      </w:r>
      <w:proofErr w:type="gramStart"/>
      <w:r w:rsidR="00B24C47">
        <w:rPr>
          <w:color w:val="000000"/>
        </w:rPr>
        <w:t xml:space="preserve">ile </w:t>
      </w:r>
      <w:r w:rsidRPr="00C92547">
        <w:rPr>
          <w:color w:val="000000"/>
        </w:rPr>
        <w:t xml:space="preserve"> kaydedilmesi</w:t>
      </w:r>
      <w:proofErr w:type="gramEnd"/>
      <w:r w:rsidRPr="00C92547">
        <w:rPr>
          <w:color w:val="000000"/>
        </w:rPr>
        <w:t xml:space="preserve"> gerekmektedir. </w:t>
      </w:r>
      <w:r w:rsidR="0056551A" w:rsidRPr="00C92547">
        <w:rPr>
          <w:color w:val="000000"/>
        </w:rPr>
        <w:t>Bunun</w:t>
      </w:r>
      <w:r w:rsidRPr="00C92547">
        <w:rPr>
          <w:color w:val="000000"/>
        </w:rPr>
        <w:t xml:space="preserve"> için öğrencilerimizin</w:t>
      </w:r>
      <w:r w:rsidRPr="00C92547">
        <w:rPr>
          <w:color w:val="FF0000"/>
        </w:rPr>
        <w:t> e</w:t>
      </w:r>
      <w:r w:rsidR="00D13040" w:rsidRPr="00C92547">
        <w:rPr>
          <w:color w:val="FF0000"/>
        </w:rPr>
        <w:t>-</w:t>
      </w:r>
      <w:r w:rsidRPr="00C92547">
        <w:rPr>
          <w:color w:val="FF0000"/>
        </w:rPr>
        <w:t>devlet şifresiyle kimlik doğrulaması yapılarak </w:t>
      </w:r>
      <w:r w:rsidRPr="00C92547">
        <w:rPr>
          <w:color w:val="000000"/>
        </w:rPr>
        <w:t>Tez Veri Girişi formunu doldurmaları gerekmektedir.  Form doldurulduktan sonra "Tamam" tuşuna basıldığında sistem tarafından her tez için bir "</w:t>
      </w:r>
      <w:r w:rsidRPr="00C92547">
        <w:rPr>
          <w:color w:val="FF0000"/>
        </w:rPr>
        <w:t>Referans Numarası</w:t>
      </w:r>
      <w:r w:rsidRPr="00C92547">
        <w:rPr>
          <w:color w:val="000000"/>
        </w:rPr>
        <w:t>" verilmektedir ve Form, çıktı alımına uygun hale getirilmektedir. Çıktısı alınacak olan formda mutlaka Referans Numarası üretilmiş olmalıdır ve form bu şekilde imzalanmalıdır. Çı</w:t>
      </w:r>
      <w:r w:rsidR="00B24C47">
        <w:rPr>
          <w:color w:val="000000"/>
        </w:rPr>
        <w:t>ktısı alınarak imzalanan form (2</w:t>
      </w:r>
      <w:r w:rsidRPr="00C92547">
        <w:rPr>
          <w:color w:val="000000"/>
        </w:rPr>
        <w:t> Adet) Enstitüye teslim edilmelidir.</w:t>
      </w:r>
    </w:p>
    <w:p w14:paraId="258454AF" w14:textId="319D131B" w:rsidR="00F52957" w:rsidRPr="00C92547" w:rsidRDefault="00F52957" w:rsidP="00F52957">
      <w:pPr>
        <w:widowControl/>
        <w:shd w:val="clear" w:color="auto" w:fill="FFFFFF"/>
        <w:spacing w:after="120" w:line="360" w:lineRule="auto"/>
        <w:ind w:firstLine="720"/>
        <w:jc w:val="both"/>
        <w:rPr>
          <w:rFonts w:ascii="Times New Roman" w:hAnsi="Times New Roman" w:cs="Times New Roman"/>
          <w:color w:val="auto"/>
        </w:rPr>
      </w:pPr>
      <w:r w:rsidRPr="00C92547">
        <w:rPr>
          <w:rFonts w:ascii="Times New Roman" w:hAnsi="Times New Roman" w:cs="Times New Roman"/>
          <w:b/>
          <w:bCs/>
          <w:color w:val="auto"/>
        </w:rPr>
        <w:t xml:space="preserve">CD </w:t>
      </w:r>
    </w:p>
    <w:p w14:paraId="60B19277" w14:textId="45BE96FD" w:rsidR="00F52957" w:rsidRPr="00C92547" w:rsidRDefault="00F52957" w:rsidP="00F52957">
      <w:pPr>
        <w:widowControl/>
        <w:shd w:val="clear" w:color="auto" w:fill="FFFFFF"/>
        <w:spacing w:after="120" w:line="360" w:lineRule="auto"/>
        <w:ind w:firstLine="720"/>
        <w:jc w:val="both"/>
        <w:rPr>
          <w:rFonts w:ascii="Times New Roman" w:hAnsi="Times New Roman" w:cs="Times New Roman"/>
        </w:rPr>
      </w:pPr>
      <w:r w:rsidRPr="00C92547">
        <w:rPr>
          <w:rFonts w:ascii="Times New Roman" w:hAnsi="Times New Roman" w:cs="Times New Roman"/>
        </w:rPr>
        <w:t>PDF olarak ayrı dosyalar halinde; Bütün olarak Tez</w:t>
      </w:r>
      <w:r w:rsidR="00B24C47">
        <w:rPr>
          <w:rFonts w:ascii="Times New Roman" w:hAnsi="Times New Roman" w:cs="Times New Roman"/>
        </w:rPr>
        <w:t>in tamamı</w:t>
      </w:r>
      <w:r w:rsidRPr="00C92547">
        <w:rPr>
          <w:rFonts w:ascii="Times New Roman" w:hAnsi="Times New Roman" w:cs="Times New Roman"/>
        </w:rPr>
        <w:t xml:space="preserve"> (İç Kapak, İmzalı Tez Savunma Sınav Tutanağı, İmzalı Yemin Metni ve Özgeçmiş ile birlikte tamamı), Türkçe ve İngilizce özet sayfaları</w:t>
      </w:r>
      <w:r w:rsidR="00B24C47">
        <w:rPr>
          <w:rFonts w:ascii="Times New Roman" w:hAnsi="Times New Roman" w:cs="Times New Roman"/>
        </w:rPr>
        <w:t xml:space="preserve"> ayrı ayrı</w:t>
      </w:r>
      <w:r w:rsidRPr="00C92547">
        <w:rPr>
          <w:rFonts w:ascii="Times New Roman" w:hAnsi="Times New Roman" w:cs="Times New Roman"/>
        </w:rPr>
        <w:t xml:space="preserve"> CD içerisinde yer alması gerekmektedir. Tezin tam metni CD'ye kaydedilirken, bir önceki aşamada YÖK Tez Veri Girişi </w:t>
      </w:r>
      <w:proofErr w:type="spellStart"/>
      <w:r w:rsidRPr="00C92547">
        <w:rPr>
          <w:rFonts w:ascii="Times New Roman" w:hAnsi="Times New Roman" w:cs="Times New Roman"/>
        </w:rPr>
        <w:t>Formu'nda</w:t>
      </w:r>
      <w:proofErr w:type="spellEnd"/>
      <w:r w:rsidRPr="00C92547">
        <w:rPr>
          <w:rFonts w:ascii="Times New Roman" w:hAnsi="Times New Roman" w:cs="Times New Roman"/>
        </w:rPr>
        <w:t xml:space="preserve"> teze verilen Referans Numarası kullanılmalıdır.</w:t>
      </w:r>
    </w:p>
    <w:p w14:paraId="174CD7B8" w14:textId="77777777" w:rsidR="00F52957" w:rsidRPr="00C92547" w:rsidRDefault="00F52957" w:rsidP="00F52957">
      <w:pPr>
        <w:widowControl/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b/>
          <w:bCs/>
        </w:rPr>
      </w:pPr>
      <w:r w:rsidRPr="00C92547">
        <w:rPr>
          <w:rFonts w:ascii="Times New Roman" w:hAnsi="Times New Roman" w:cs="Times New Roman"/>
          <w:b/>
          <w:bCs/>
        </w:rPr>
        <w:t>CD'ye kaydedilecek dosyaların isimleri şu şekilde olmalıdır:</w:t>
      </w:r>
    </w:p>
    <w:tbl>
      <w:tblPr>
        <w:tblW w:w="1014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1"/>
        <w:gridCol w:w="2199"/>
        <w:gridCol w:w="3130"/>
      </w:tblGrid>
      <w:tr w:rsidR="00F52957" w:rsidRPr="00C92547" w14:paraId="76AB7A0D" w14:textId="77777777" w:rsidTr="00F52957">
        <w:trPr>
          <w:tblCellSpacing w:w="0" w:type="dxa"/>
        </w:trPr>
        <w:tc>
          <w:tcPr>
            <w:tcW w:w="60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FC6450" w14:textId="77777777" w:rsidR="00F52957" w:rsidRPr="00C92547" w:rsidRDefault="00F52957" w:rsidP="00F52957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C92547">
              <w:rPr>
                <w:rFonts w:ascii="Times New Roman" w:hAnsi="Times New Roman" w:cs="Times New Roman"/>
                <w:sz w:val="20"/>
                <w:szCs w:val="20"/>
              </w:rPr>
              <w:t>► Tezin Tamamı</w:t>
            </w:r>
            <w:proofErr w:type="gramStart"/>
            <w:r w:rsidRPr="00C9254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 w:rsidRPr="00C92547">
              <w:rPr>
                <w:rFonts w:ascii="Times New Roman" w:hAnsi="Times New Roman" w:cs="Times New Roman"/>
                <w:sz w:val="20"/>
                <w:szCs w:val="20"/>
              </w:rPr>
              <w:t xml:space="preserve">Sav. </w:t>
            </w:r>
            <w:proofErr w:type="gramStart"/>
            <w:r w:rsidRPr="00C92547">
              <w:rPr>
                <w:rFonts w:ascii="Times New Roman" w:hAnsi="Times New Roman" w:cs="Times New Roman"/>
                <w:sz w:val="20"/>
                <w:szCs w:val="20"/>
              </w:rPr>
              <w:t>Tutanağı ve Yemin Met. Dahil</w:t>
            </w:r>
            <w:proofErr w:type="gramEnd"/>
            <w:r w:rsidRPr="00C9254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2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A15349" w14:textId="77777777" w:rsidR="00F52957" w:rsidRPr="00C92547" w:rsidRDefault="00F52957" w:rsidP="00F52957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C92547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gramStart"/>
            <w:r w:rsidRPr="00C92547">
              <w:rPr>
                <w:rFonts w:ascii="Times New Roman" w:hAnsi="Times New Roman" w:cs="Times New Roman"/>
                <w:sz w:val="20"/>
                <w:szCs w:val="20"/>
              </w:rPr>
              <w:t>referansno.PDF</w:t>
            </w:r>
            <w:proofErr w:type="gramEnd"/>
            <w:r w:rsidRPr="00C92547">
              <w:rPr>
                <w:rFonts w:ascii="Times New Roman" w:hAnsi="Times New Roman" w:cs="Times New Roman"/>
                <w:sz w:val="20"/>
                <w:szCs w:val="20"/>
              </w:rPr>
              <w:t xml:space="preserve">  </w:t>
            </w:r>
          </w:p>
        </w:tc>
        <w:tc>
          <w:tcPr>
            <w:tcW w:w="339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050C08" w14:textId="77777777" w:rsidR="00F52957" w:rsidRPr="00C92547" w:rsidRDefault="00F52957" w:rsidP="00F52957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C92547">
              <w:rPr>
                <w:rFonts w:ascii="Times New Roman" w:hAnsi="Times New Roman" w:cs="Times New Roman"/>
                <w:sz w:val="20"/>
                <w:szCs w:val="20"/>
              </w:rPr>
              <w:t>Örnek: 418857.PDF</w:t>
            </w:r>
          </w:p>
        </w:tc>
      </w:tr>
      <w:tr w:rsidR="00F52957" w:rsidRPr="00C92547" w14:paraId="42326BC3" w14:textId="77777777" w:rsidTr="00F52957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763B30" w14:textId="77777777" w:rsidR="00F52957" w:rsidRPr="00C92547" w:rsidRDefault="00F52957" w:rsidP="00F52957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C92547">
              <w:rPr>
                <w:rFonts w:ascii="Times New Roman" w:hAnsi="Times New Roman" w:cs="Times New Roman"/>
                <w:sz w:val="20"/>
                <w:szCs w:val="20"/>
              </w:rPr>
              <w:t>► Tezin Türkçe Özet Sayfası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C95AA7" w14:textId="77777777" w:rsidR="00F52957" w:rsidRPr="00C92547" w:rsidRDefault="00F52957" w:rsidP="00F52957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C92547">
              <w:rPr>
                <w:rFonts w:ascii="Times New Roman" w:hAnsi="Times New Roman" w:cs="Times New Roman"/>
                <w:sz w:val="20"/>
                <w:szCs w:val="20"/>
              </w:rPr>
              <w:t>: ad_soyad_ozet_tr.PDF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A7BE0A" w14:textId="77777777" w:rsidR="00F52957" w:rsidRPr="00C92547" w:rsidRDefault="00F52957" w:rsidP="00F52957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C92547">
              <w:rPr>
                <w:rFonts w:ascii="Times New Roman" w:hAnsi="Times New Roman" w:cs="Times New Roman"/>
                <w:sz w:val="20"/>
                <w:szCs w:val="20"/>
              </w:rPr>
              <w:t>Örnek: onur_sungur_ozet_tr.PDF</w:t>
            </w:r>
          </w:p>
        </w:tc>
      </w:tr>
      <w:tr w:rsidR="00F52957" w:rsidRPr="00C92547" w14:paraId="3287E800" w14:textId="77777777" w:rsidTr="00F52957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5CE16C" w14:textId="77777777" w:rsidR="00F52957" w:rsidRPr="00C92547" w:rsidRDefault="00F52957" w:rsidP="00F52957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C92547">
              <w:rPr>
                <w:rFonts w:ascii="Times New Roman" w:hAnsi="Times New Roman" w:cs="Times New Roman"/>
                <w:sz w:val="20"/>
                <w:szCs w:val="20"/>
              </w:rPr>
              <w:t xml:space="preserve">► Tezin İngilizce </w:t>
            </w:r>
            <w:proofErr w:type="spellStart"/>
            <w:r w:rsidRPr="00C92547">
              <w:rPr>
                <w:rFonts w:ascii="Times New Roman" w:hAnsi="Times New Roman" w:cs="Times New Roman"/>
                <w:sz w:val="20"/>
                <w:szCs w:val="20"/>
              </w:rPr>
              <w:t>Abstract</w:t>
            </w:r>
            <w:proofErr w:type="spellEnd"/>
            <w:r w:rsidRPr="00C92547">
              <w:rPr>
                <w:rFonts w:ascii="Times New Roman" w:hAnsi="Times New Roman" w:cs="Times New Roman"/>
                <w:sz w:val="20"/>
                <w:szCs w:val="20"/>
              </w:rPr>
              <w:t xml:space="preserve"> Sayfası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40ADF2" w14:textId="77777777" w:rsidR="00F52957" w:rsidRPr="00C92547" w:rsidRDefault="00F52957" w:rsidP="00F52957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C92547">
              <w:rPr>
                <w:rFonts w:ascii="Times New Roman" w:hAnsi="Times New Roman" w:cs="Times New Roman"/>
                <w:sz w:val="20"/>
                <w:szCs w:val="20"/>
              </w:rPr>
              <w:t>: ad_soyad_ozet_</w:t>
            </w:r>
            <w:proofErr w:type="gramStart"/>
            <w:r w:rsidRPr="00C92547">
              <w:rPr>
                <w:rFonts w:ascii="Times New Roman" w:hAnsi="Times New Roman" w:cs="Times New Roman"/>
                <w:sz w:val="20"/>
                <w:szCs w:val="20"/>
              </w:rPr>
              <w:t>en.PDF</w:t>
            </w:r>
            <w:proofErr w:type="gramEnd"/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5E0237" w14:textId="77777777" w:rsidR="00F52957" w:rsidRPr="00C92547" w:rsidRDefault="00F52957" w:rsidP="00F52957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C92547">
              <w:rPr>
                <w:rFonts w:ascii="Times New Roman" w:hAnsi="Times New Roman" w:cs="Times New Roman"/>
                <w:sz w:val="20"/>
                <w:szCs w:val="20"/>
              </w:rPr>
              <w:t>Örnek: onur_sungur_ozet_</w:t>
            </w:r>
            <w:proofErr w:type="gramStart"/>
            <w:r w:rsidRPr="00C92547">
              <w:rPr>
                <w:rFonts w:ascii="Times New Roman" w:hAnsi="Times New Roman" w:cs="Times New Roman"/>
                <w:sz w:val="20"/>
                <w:szCs w:val="20"/>
              </w:rPr>
              <w:t>en.PDF</w:t>
            </w:r>
            <w:proofErr w:type="gramEnd"/>
            <w:r w:rsidRPr="00C9254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14:paraId="582FB66A" w14:textId="77777777" w:rsidR="0083706F" w:rsidRPr="00C92547" w:rsidRDefault="0083706F" w:rsidP="0083706F">
      <w:pPr>
        <w:rPr>
          <w:rFonts w:ascii="Times New Roman" w:hAnsi="Times New Roman" w:cs="Times New Roman"/>
          <w:lang w:eastAsia="en-US"/>
        </w:rPr>
      </w:pPr>
    </w:p>
    <w:p w14:paraId="43EE6239" w14:textId="0F1F0B3C" w:rsidR="00FA7FE5" w:rsidRPr="00C92547" w:rsidRDefault="00FA7FE5" w:rsidP="00783F27">
      <w:pPr>
        <w:jc w:val="center"/>
        <w:rPr>
          <w:rFonts w:ascii="Times New Roman" w:hAnsi="Times New Roman" w:cs="Times New Roman"/>
          <w:b/>
          <w:bCs/>
          <w:color w:val="auto"/>
        </w:rPr>
      </w:pPr>
      <w:r w:rsidRPr="00C92547">
        <w:rPr>
          <w:rFonts w:ascii="Times New Roman" w:hAnsi="Times New Roman" w:cs="Times New Roman"/>
          <w:b/>
          <w:bCs/>
          <w:noProof/>
          <w:color w:val="auto"/>
        </w:rPr>
        <w:lastRenderedPageBreak/>
        <w:drawing>
          <wp:inline distT="0" distB="0" distL="0" distR="0" wp14:anchorId="34FEC3AE" wp14:editId="6E827B40">
            <wp:extent cx="3841248" cy="3838476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d etiket alt versiyo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641" cy="384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E65BF" w14:textId="77777777" w:rsidR="00281B6C" w:rsidRPr="00C92547" w:rsidRDefault="00281B6C" w:rsidP="00783F27">
      <w:pPr>
        <w:jc w:val="center"/>
        <w:rPr>
          <w:rFonts w:ascii="Times New Roman" w:hAnsi="Times New Roman" w:cs="Times New Roman"/>
          <w:b/>
          <w:bCs/>
          <w:color w:val="auto"/>
        </w:rPr>
      </w:pPr>
    </w:p>
    <w:p w14:paraId="63D21984" w14:textId="77777777" w:rsidR="00281B6C" w:rsidRPr="00C92547" w:rsidRDefault="00281B6C" w:rsidP="00783F27">
      <w:pPr>
        <w:jc w:val="center"/>
        <w:rPr>
          <w:rFonts w:ascii="Times New Roman" w:hAnsi="Times New Roman" w:cs="Times New Roman"/>
          <w:b/>
          <w:bCs/>
          <w:color w:val="auto"/>
        </w:rPr>
      </w:pPr>
    </w:p>
    <w:p w14:paraId="2B69A1D7" w14:textId="77777777" w:rsidR="00281B6C" w:rsidRPr="00C92547" w:rsidRDefault="00281B6C" w:rsidP="008D0AB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36"/>
          <w:szCs w:val="36"/>
        </w:rPr>
      </w:pPr>
      <w:r w:rsidRPr="00C92547">
        <w:rPr>
          <w:rStyle w:val="Gl"/>
        </w:rPr>
        <w:t>Enstitüye Teslim Edilmesi Gereken Evraklar</w:t>
      </w:r>
    </w:p>
    <w:tbl>
      <w:tblPr>
        <w:tblW w:w="9856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13"/>
        <w:gridCol w:w="709"/>
        <w:gridCol w:w="357"/>
        <w:gridCol w:w="777"/>
      </w:tblGrid>
      <w:tr w:rsidR="008D0AB1" w:rsidRPr="00C92547" w14:paraId="538ABC4D" w14:textId="77777777" w:rsidTr="00B24C47">
        <w:trPr>
          <w:gridAfter w:val="1"/>
          <w:wAfter w:w="777" w:type="dxa"/>
          <w:tblCellSpacing w:w="0" w:type="dxa"/>
        </w:trPr>
        <w:tc>
          <w:tcPr>
            <w:tcW w:w="801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3BE52C" w14:textId="77777777" w:rsidR="008D0AB1" w:rsidRPr="00C92547" w:rsidRDefault="008D0AB1" w:rsidP="008D0AB1">
            <w:pPr>
              <w:rPr>
                <w:rFonts w:ascii="Times New Roman" w:hAnsi="Times New Roman" w:cs="Times New Roman"/>
                <w:color w:val="auto"/>
              </w:rPr>
            </w:pPr>
            <w:r w:rsidRPr="00C92547">
              <w:rPr>
                <w:rFonts w:ascii="Times New Roman" w:hAnsi="Times New Roman" w:cs="Times New Roman"/>
                <w:color w:val="auto"/>
              </w:rPr>
              <w:t>► Ciltlenmiş Tez</w:t>
            </w:r>
          </w:p>
        </w:tc>
        <w:tc>
          <w:tcPr>
            <w:tcW w:w="1066" w:type="dxa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D39868" w14:textId="77777777" w:rsidR="008D0AB1" w:rsidRPr="00C92547" w:rsidRDefault="008D0AB1" w:rsidP="008D0AB1">
            <w:pPr>
              <w:rPr>
                <w:rFonts w:ascii="Times New Roman" w:hAnsi="Times New Roman" w:cs="Times New Roman"/>
              </w:rPr>
            </w:pPr>
            <w:r w:rsidRPr="00C92547">
              <w:rPr>
                <w:rFonts w:ascii="Times New Roman" w:hAnsi="Times New Roman" w:cs="Times New Roman"/>
              </w:rPr>
              <w:t>[1 Adet]</w:t>
            </w:r>
          </w:p>
        </w:tc>
      </w:tr>
      <w:tr w:rsidR="008D0AB1" w:rsidRPr="00C92547" w14:paraId="090E5B24" w14:textId="77777777" w:rsidTr="00B24C47">
        <w:trPr>
          <w:gridAfter w:val="1"/>
          <w:wAfter w:w="777" w:type="dxa"/>
          <w:tblCellSpacing w:w="0" w:type="dxa"/>
        </w:trPr>
        <w:tc>
          <w:tcPr>
            <w:tcW w:w="801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727EFD" w14:textId="7BEBBF26" w:rsidR="008D0AB1" w:rsidRPr="00C92547" w:rsidRDefault="008D0AB1" w:rsidP="008D0AB1">
            <w:pPr>
              <w:rPr>
                <w:rFonts w:ascii="Times New Roman" w:hAnsi="Times New Roman" w:cs="Times New Roman"/>
                <w:color w:val="auto"/>
              </w:rPr>
            </w:pPr>
            <w:r w:rsidRPr="00C92547">
              <w:rPr>
                <w:rFonts w:ascii="Times New Roman" w:hAnsi="Times New Roman" w:cs="Times New Roman"/>
                <w:color w:val="auto"/>
              </w:rPr>
              <w:t>► CD</w:t>
            </w:r>
          </w:p>
        </w:tc>
        <w:tc>
          <w:tcPr>
            <w:tcW w:w="1066" w:type="dxa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7E6722" w14:textId="51399A2B" w:rsidR="008D0AB1" w:rsidRPr="00C92547" w:rsidRDefault="00B24C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[2</w:t>
            </w:r>
            <w:r w:rsidR="008D0AB1" w:rsidRPr="00C92547">
              <w:rPr>
                <w:rFonts w:ascii="Times New Roman" w:hAnsi="Times New Roman" w:cs="Times New Roman"/>
              </w:rPr>
              <w:t xml:space="preserve"> Adet] </w:t>
            </w:r>
          </w:p>
        </w:tc>
      </w:tr>
      <w:tr w:rsidR="008D0AB1" w:rsidRPr="00C92547" w14:paraId="2A67B4A3" w14:textId="77777777" w:rsidTr="00B24C47">
        <w:trPr>
          <w:gridAfter w:val="1"/>
          <w:wAfter w:w="777" w:type="dxa"/>
          <w:tblCellSpacing w:w="0" w:type="dxa"/>
        </w:trPr>
        <w:tc>
          <w:tcPr>
            <w:tcW w:w="801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CB2EAD" w14:textId="44032737" w:rsidR="008D0AB1" w:rsidRPr="00C92547" w:rsidRDefault="008D0AB1" w:rsidP="008D0AB1">
            <w:pPr>
              <w:rPr>
                <w:rFonts w:ascii="Times New Roman" w:hAnsi="Times New Roman" w:cs="Times New Roman"/>
                <w:color w:val="auto"/>
              </w:rPr>
            </w:pPr>
            <w:r w:rsidRPr="00C92547">
              <w:rPr>
                <w:rFonts w:ascii="Times New Roman" w:hAnsi="Times New Roman" w:cs="Times New Roman"/>
                <w:color w:val="auto"/>
              </w:rPr>
              <w:t>►</w:t>
            </w:r>
            <w:r w:rsidRPr="00C92547">
              <w:rPr>
                <w:rFonts w:ascii="Times New Roman" w:eastAsiaTheme="majorEastAsia" w:hAnsi="Times New Roman" w:cs="Times New Roman"/>
                <w:color w:val="auto"/>
              </w:rPr>
              <w:t> Danışman Onay Formu</w:t>
            </w:r>
          </w:p>
        </w:tc>
        <w:tc>
          <w:tcPr>
            <w:tcW w:w="1066" w:type="dxa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CA57F9" w14:textId="0603196D" w:rsidR="008D0AB1" w:rsidRPr="00C92547" w:rsidRDefault="008D0AB1" w:rsidP="00B24C47">
            <w:pPr>
              <w:rPr>
                <w:rFonts w:ascii="Times New Roman" w:hAnsi="Times New Roman" w:cs="Times New Roman"/>
              </w:rPr>
            </w:pPr>
            <w:r w:rsidRPr="00C92547">
              <w:rPr>
                <w:rFonts w:ascii="Times New Roman" w:hAnsi="Times New Roman" w:cs="Times New Roman"/>
              </w:rPr>
              <w:t>[1Adet]  </w:t>
            </w:r>
          </w:p>
        </w:tc>
      </w:tr>
      <w:tr w:rsidR="008D0AB1" w:rsidRPr="00C92547" w14:paraId="68F7D653" w14:textId="77777777" w:rsidTr="00B24C47">
        <w:trPr>
          <w:gridAfter w:val="1"/>
          <w:wAfter w:w="777" w:type="dxa"/>
          <w:tblCellSpacing w:w="0" w:type="dxa"/>
        </w:trPr>
        <w:tc>
          <w:tcPr>
            <w:tcW w:w="801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89A7AE" w14:textId="78B4C37E" w:rsidR="008D0AB1" w:rsidRPr="00C92547" w:rsidRDefault="008D0AB1" w:rsidP="008D0AB1">
            <w:pPr>
              <w:rPr>
                <w:rFonts w:ascii="Times New Roman" w:hAnsi="Times New Roman" w:cs="Times New Roman"/>
                <w:color w:val="auto"/>
              </w:rPr>
            </w:pPr>
            <w:r w:rsidRPr="00C92547">
              <w:rPr>
                <w:rFonts w:ascii="Times New Roman" w:hAnsi="Times New Roman" w:cs="Times New Roman"/>
                <w:color w:val="auto"/>
              </w:rPr>
              <w:t>► </w:t>
            </w:r>
            <w:r w:rsidRPr="00C92547">
              <w:rPr>
                <w:rFonts w:ascii="Times New Roman" w:eastAsiaTheme="majorEastAsia" w:hAnsi="Times New Roman" w:cs="Times New Roman"/>
                <w:color w:val="auto"/>
              </w:rPr>
              <w:t>Jüri Tez Savunma Sınav Tutanağı [Yüksek Lisans]</w:t>
            </w:r>
            <w:r w:rsidRPr="00C92547">
              <w:rPr>
                <w:rFonts w:ascii="Times New Roman" w:hAnsi="Times New Roman" w:cs="Times New Roman"/>
                <w:color w:val="auto"/>
              </w:rPr>
              <w:t> veya </w:t>
            </w:r>
            <w:r w:rsidRPr="00C92547">
              <w:rPr>
                <w:rFonts w:ascii="Times New Roman" w:eastAsiaTheme="majorEastAsia" w:hAnsi="Times New Roman" w:cs="Times New Roman"/>
                <w:color w:val="auto"/>
              </w:rPr>
              <w:t>[Doktora]</w:t>
            </w:r>
          </w:p>
          <w:p w14:paraId="26F2AF94" w14:textId="23884FBA" w:rsidR="008D0AB1" w:rsidRPr="00C92547" w:rsidRDefault="008D0AB1" w:rsidP="008D0AB1">
            <w:pPr>
              <w:rPr>
                <w:rFonts w:ascii="Times New Roman" w:hAnsi="Times New Roman" w:cs="Times New Roman"/>
                <w:color w:val="auto"/>
              </w:rPr>
            </w:pPr>
            <w:r w:rsidRPr="00C92547">
              <w:rPr>
                <w:rFonts w:ascii="Times New Roman" w:eastAsiaTheme="majorEastAsia" w:hAnsi="Times New Roman" w:cs="Times New Roman"/>
                <w:color w:val="auto"/>
              </w:rPr>
              <w:t>Tez Savunma Sınavına 2.kez girecek [Yüksek Lisans] ve</w:t>
            </w:r>
          </w:p>
          <w:p w14:paraId="474693C9" w14:textId="602EB62C" w:rsidR="008D0AB1" w:rsidRPr="00C92547" w:rsidRDefault="008D0AB1" w:rsidP="008D0AB1">
            <w:pPr>
              <w:rPr>
                <w:rFonts w:ascii="Times New Roman" w:hAnsi="Times New Roman" w:cs="Times New Roman"/>
                <w:color w:val="auto"/>
              </w:rPr>
            </w:pPr>
            <w:r w:rsidRPr="00C92547">
              <w:rPr>
                <w:rFonts w:ascii="Times New Roman" w:eastAsiaTheme="majorEastAsia" w:hAnsi="Times New Roman" w:cs="Times New Roman"/>
                <w:color w:val="auto"/>
              </w:rPr>
              <w:t>[Doktora]</w:t>
            </w:r>
          </w:p>
        </w:tc>
        <w:tc>
          <w:tcPr>
            <w:tcW w:w="1066" w:type="dxa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A069BF" w14:textId="77777777" w:rsidR="008D0AB1" w:rsidRPr="00C92547" w:rsidRDefault="008D0AB1">
            <w:pPr>
              <w:rPr>
                <w:rFonts w:ascii="Times New Roman" w:hAnsi="Times New Roman" w:cs="Times New Roman"/>
              </w:rPr>
            </w:pPr>
            <w:r w:rsidRPr="00C92547">
              <w:rPr>
                <w:rFonts w:ascii="Times New Roman" w:hAnsi="Times New Roman" w:cs="Times New Roman"/>
              </w:rPr>
              <w:t>[1 Adet] </w:t>
            </w:r>
          </w:p>
        </w:tc>
      </w:tr>
      <w:tr w:rsidR="008D0AB1" w:rsidRPr="00C92547" w14:paraId="7B9FE7DA" w14:textId="77777777" w:rsidTr="00B24C47">
        <w:trPr>
          <w:gridAfter w:val="1"/>
          <w:wAfter w:w="777" w:type="dxa"/>
          <w:tblCellSpacing w:w="0" w:type="dxa"/>
        </w:trPr>
        <w:tc>
          <w:tcPr>
            <w:tcW w:w="801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E61568" w14:textId="3EE7991E" w:rsidR="008D0AB1" w:rsidRPr="00C92547" w:rsidRDefault="008D0AB1" w:rsidP="008D0AB1">
            <w:pPr>
              <w:rPr>
                <w:rFonts w:ascii="Times New Roman" w:hAnsi="Times New Roman" w:cs="Times New Roman"/>
                <w:color w:val="auto"/>
              </w:rPr>
            </w:pPr>
            <w:r w:rsidRPr="00C92547">
              <w:rPr>
                <w:rFonts w:ascii="Times New Roman" w:eastAsiaTheme="majorEastAsia" w:hAnsi="Times New Roman" w:cs="Times New Roman"/>
                <w:color w:val="auto"/>
              </w:rPr>
              <w:t>► Tez Çoğaltma İzin Formu</w:t>
            </w:r>
          </w:p>
        </w:tc>
        <w:tc>
          <w:tcPr>
            <w:tcW w:w="1066" w:type="dxa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CFF5CC" w14:textId="77777777" w:rsidR="008D0AB1" w:rsidRPr="00C92547" w:rsidRDefault="008D0AB1">
            <w:pPr>
              <w:rPr>
                <w:rFonts w:ascii="Times New Roman" w:hAnsi="Times New Roman" w:cs="Times New Roman"/>
              </w:rPr>
            </w:pPr>
            <w:r w:rsidRPr="00C92547">
              <w:rPr>
                <w:rFonts w:ascii="Times New Roman" w:hAnsi="Times New Roman" w:cs="Times New Roman"/>
              </w:rPr>
              <w:t>[2 Adet] </w:t>
            </w:r>
          </w:p>
        </w:tc>
      </w:tr>
      <w:tr w:rsidR="008D0AB1" w:rsidRPr="00C92547" w14:paraId="6CC8F442" w14:textId="77777777" w:rsidTr="00B24C47">
        <w:trPr>
          <w:gridAfter w:val="1"/>
          <w:wAfter w:w="777" w:type="dxa"/>
          <w:tblCellSpacing w:w="0" w:type="dxa"/>
        </w:trPr>
        <w:tc>
          <w:tcPr>
            <w:tcW w:w="801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8E9E1E" w14:textId="30CE68E4" w:rsidR="008D0AB1" w:rsidRPr="00C92547" w:rsidRDefault="008D0AB1" w:rsidP="008D0AB1">
            <w:pPr>
              <w:rPr>
                <w:rFonts w:ascii="Times New Roman" w:hAnsi="Times New Roman" w:cs="Times New Roman"/>
                <w:color w:val="auto"/>
              </w:rPr>
            </w:pPr>
            <w:r w:rsidRPr="00C92547">
              <w:rPr>
                <w:rFonts w:ascii="Times New Roman" w:hAnsi="Times New Roman" w:cs="Times New Roman"/>
                <w:color w:val="auto"/>
              </w:rPr>
              <w:t>► </w:t>
            </w:r>
            <w:r w:rsidRPr="00C92547">
              <w:rPr>
                <w:rFonts w:ascii="Times New Roman" w:eastAsiaTheme="majorEastAsia" w:hAnsi="Times New Roman" w:cs="Times New Roman"/>
                <w:color w:val="auto"/>
              </w:rPr>
              <w:t>Tez Teslimi Kontrol Formu</w:t>
            </w:r>
          </w:p>
        </w:tc>
        <w:tc>
          <w:tcPr>
            <w:tcW w:w="1066" w:type="dxa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54AB8E" w14:textId="08FAB691" w:rsidR="008D0AB1" w:rsidRPr="00C92547" w:rsidRDefault="008D0AB1" w:rsidP="00B24C47">
            <w:pPr>
              <w:rPr>
                <w:rFonts w:ascii="Times New Roman" w:hAnsi="Times New Roman" w:cs="Times New Roman"/>
              </w:rPr>
            </w:pPr>
            <w:r w:rsidRPr="00C92547">
              <w:rPr>
                <w:rFonts w:ascii="Times New Roman" w:hAnsi="Times New Roman" w:cs="Times New Roman"/>
              </w:rPr>
              <w:t>[1</w:t>
            </w:r>
            <w:r w:rsidR="00B24C47">
              <w:rPr>
                <w:rFonts w:ascii="Times New Roman" w:hAnsi="Times New Roman" w:cs="Times New Roman"/>
              </w:rPr>
              <w:t>A</w:t>
            </w:r>
            <w:r w:rsidRPr="00C92547">
              <w:rPr>
                <w:rFonts w:ascii="Times New Roman" w:hAnsi="Times New Roman" w:cs="Times New Roman"/>
              </w:rPr>
              <w:t>det]  </w:t>
            </w:r>
          </w:p>
        </w:tc>
      </w:tr>
      <w:tr w:rsidR="008D0AB1" w:rsidRPr="00C92547" w14:paraId="2AB82EC4" w14:textId="77777777" w:rsidTr="00B24C47">
        <w:trPr>
          <w:tblCellSpacing w:w="0" w:type="dxa"/>
        </w:trPr>
        <w:tc>
          <w:tcPr>
            <w:tcW w:w="8722" w:type="dxa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E1EE12" w14:textId="0DBC102A" w:rsidR="00B24C47" w:rsidRDefault="00B24C47" w:rsidP="00B24C47">
            <w:pPr>
              <w:rPr>
                <w:rFonts w:ascii="Times New Roman" w:hAnsi="Times New Roman" w:cs="Times New Roman"/>
                <w:color w:val="auto"/>
              </w:rPr>
            </w:pPr>
            <w:r w:rsidRPr="00C92547">
              <w:rPr>
                <w:rFonts w:ascii="Times New Roman" w:hAnsi="Times New Roman" w:cs="Times New Roman"/>
                <w:color w:val="auto"/>
              </w:rPr>
              <w:t>► Öğrenci Kimliği</w:t>
            </w:r>
            <w:r>
              <w:rPr>
                <w:rFonts w:ascii="Times New Roman" w:hAnsi="Times New Roman" w:cs="Times New Roman"/>
                <w:color w:val="auto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</w:rPr>
              <w:tab/>
            </w:r>
            <w:r>
              <w:rPr>
                <w:rFonts w:ascii="Times New Roman" w:hAnsi="Times New Roman" w:cs="Times New Roman"/>
                <w:color w:val="auto"/>
              </w:rPr>
              <w:tab/>
            </w:r>
            <w:r>
              <w:rPr>
                <w:rFonts w:ascii="Times New Roman" w:hAnsi="Times New Roman" w:cs="Times New Roman"/>
                <w:color w:val="auto"/>
              </w:rPr>
              <w:tab/>
            </w:r>
            <w:r>
              <w:rPr>
                <w:rFonts w:ascii="Times New Roman" w:hAnsi="Times New Roman" w:cs="Times New Roman"/>
                <w:color w:val="auto"/>
              </w:rPr>
              <w:tab/>
            </w:r>
            <w:r>
              <w:rPr>
                <w:rFonts w:ascii="Times New Roman" w:hAnsi="Times New Roman" w:cs="Times New Roman"/>
                <w:color w:val="auto"/>
              </w:rPr>
              <w:tab/>
            </w:r>
            <w:r>
              <w:rPr>
                <w:rFonts w:ascii="Times New Roman" w:hAnsi="Times New Roman" w:cs="Times New Roman"/>
                <w:color w:val="auto"/>
              </w:rPr>
              <w:tab/>
            </w:r>
            <w:r>
              <w:rPr>
                <w:rFonts w:ascii="Times New Roman" w:hAnsi="Times New Roman" w:cs="Times New Roman"/>
                <w:color w:val="auto"/>
              </w:rPr>
              <w:tab/>
            </w:r>
            <w:r>
              <w:rPr>
                <w:rFonts w:ascii="Times New Roman" w:hAnsi="Times New Roman" w:cs="Times New Roman"/>
                <w:color w:val="auto"/>
              </w:rPr>
              <w:tab/>
              <w:t xml:space="preserve">        </w:t>
            </w:r>
            <w:r w:rsidRPr="00C92547">
              <w:rPr>
                <w:rFonts w:ascii="Times New Roman" w:hAnsi="Times New Roman" w:cs="Times New Roman"/>
              </w:rPr>
              <w:t>[1</w:t>
            </w:r>
            <w:r>
              <w:rPr>
                <w:rFonts w:ascii="Times New Roman" w:hAnsi="Times New Roman" w:cs="Times New Roman"/>
              </w:rPr>
              <w:t>A</w:t>
            </w:r>
            <w:r w:rsidRPr="00C92547">
              <w:rPr>
                <w:rFonts w:ascii="Times New Roman" w:hAnsi="Times New Roman" w:cs="Times New Roman"/>
              </w:rPr>
              <w:t>det]  </w:t>
            </w:r>
          </w:p>
          <w:p w14:paraId="4BD9A37C" w14:textId="67AECBC1" w:rsidR="008D0AB1" w:rsidRPr="00C92547" w:rsidRDefault="008D0AB1" w:rsidP="008D0AB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61B53E" w14:textId="3BB346C5" w:rsidR="008D0AB1" w:rsidRPr="00C92547" w:rsidRDefault="008D0AB1">
            <w:pPr>
              <w:rPr>
                <w:rFonts w:ascii="Times New Roman" w:hAnsi="Times New Roman" w:cs="Times New Roman"/>
              </w:rPr>
            </w:pPr>
          </w:p>
        </w:tc>
      </w:tr>
      <w:tr w:rsidR="008D0AB1" w:rsidRPr="00C92547" w14:paraId="57A47264" w14:textId="77777777" w:rsidTr="00B24C47">
        <w:trPr>
          <w:tblCellSpacing w:w="0" w:type="dxa"/>
        </w:trPr>
        <w:tc>
          <w:tcPr>
            <w:tcW w:w="8722" w:type="dxa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E6EA8B" w14:textId="7F3F2779" w:rsidR="00B24C47" w:rsidRPr="00C92547" w:rsidRDefault="00B24C47" w:rsidP="00B24C47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C0D26E" w14:textId="77777777" w:rsidR="008D0AB1" w:rsidRPr="00C92547" w:rsidRDefault="008D0AB1">
            <w:pPr>
              <w:rPr>
                <w:rFonts w:ascii="Times New Roman" w:hAnsi="Times New Roman" w:cs="Times New Roman"/>
              </w:rPr>
            </w:pPr>
            <w:r w:rsidRPr="00C92547">
              <w:rPr>
                <w:rFonts w:ascii="Times New Roman" w:hAnsi="Times New Roman" w:cs="Times New Roman"/>
              </w:rPr>
              <w:t> </w:t>
            </w:r>
          </w:p>
        </w:tc>
      </w:tr>
      <w:tr w:rsidR="008D0AB1" w:rsidRPr="00C92547" w14:paraId="20462CBD" w14:textId="77777777" w:rsidTr="00B24C47">
        <w:trPr>
          <w:tblCellSpacing w:w="0" w:type="dxa"/>
        </w:trPr>
        <w:tc>
          <w:tcPr>
            <w:tcW w:w="8722" w:type="dxa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C53D52" w14:textId="297CF655" w:rsidR="008D0AB1" w:rsidRPr="00C92547" w:rsidRDefault="008D0AB1" w:rsidP="008D0AB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CE4835" w14:textId="77777777" w:rsidR="008D0AB1" w:rsidRPr="00C92547" w:rsidRDefault="008D0AB1">
            <w:pPr>
              <w:rPr>
                <w:rFonts w:ascii="Times New Roman" w:hAnsi="Times New Roman" w:cs="Times New Roman"/>
              </w:rPr>
            </w:pPr>
            <w:r w:rsidRPr="00C92547">
              <w:rPr>
                <w:rFonts w:ascii="Times New Roman" w:hAnsi="Times New Roman" w:cs="Times New Roman"/>
              </w:rPr>
              <w:t> </w:t>
            </w:r>
          </w:p>
        </w:tc>
      </w:tr>
    </w:tbl>
    <w:p w14:paraId="6668FFEF" w14:textId="26922BC6" w:rsidR="00B33EB1" w:rsidRPr="00C92547" w:rsidRDefault="00281B6C" w:rsidP="00B33EB1">
      <w:pPr>
        <w:pStyle w:val="NormalWeb"/>
        <w:shd w:val="clear" w:color="auto" w:fill="FFFFFF"/>
        <w:spacing w:before="0" w:beforeAutospacing="0" w:after="180" w:afterAutospacing="0"/>
        <w:jc w:val="both"/>
        <w:rPr>
          <w:rStyle w:val="Gl"/>
          <w:color w:val="FF8C00"/>
        </w:rPr>
      </w:pPr>
      <w:r w:rsidRPr="00C92547">
        <w:rPr>
          <w:color w:val="000000"/>
          <w:sz w:val="23"/>
          <w:szCs w:val="23"/>
        </w:rPr>
        <w:t> </w:t>
      </w:r>
    </w:p>
    <w:p w14:paraId="517AF7F5" w14:textId="77777777" w:rsidR="00A17FBF" w:rsidRPr="00C92547" w:rsidRDefault="00A17FBF" w:rsidP="00B56841">
      <w:pPr>
        <w:widowControl/>
        <w:rPr>
          <w:rFonts w:ascii="Times New Roman" w:hAnsi="Times New Roman" w:cs="Times New Roman"/>
          <w:color w:val="auto"/>
          <w:sz w:val="2"/>
          <w:szCs w:val="2"/>
        </w:rPr>
      </w:pPr>
    </w:p>
    <w:sectPr w:rsidR="00A17FBF" w:rsidRPr="00C92547" w:rsidSect="00B33EB1">
      <w:headerReference w:type="even" r:id="rId11"/>
      <w:headerReference w:type="default" r:id="rId12"/>
      <w:headerReference w:type="first" r:id="rId13"/>
      <w:pgSz w:w="11906" w:h="16838"/>
      <w:pgMar w:top="1134" w:right="1134" w:bottom="1134" w:left="1134" w:header="709" w:footer="709" w:gutter="0"/>
      <w:cols w:space="708"/>
      <w:noEndnote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86F27BF" w15:done="0"/>
  <w15:commentEx w15:paraId="6B5499F5" w15:done="0"/>
  <w15:commentEx w15:paraId="27A34876" w15:done="0"/>
  <w15:commentEx w15:paraId="3E1FA578" w15:done="0"/>
  <w15:commentEx w15:paraId="5F1BB4D3" w15:done="0"/>
  <w15:commentEx w15:paraId="44F4E063" w15:done="0"/>
  <w15:commentEx w15:paraId="015118B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4A77CE5" w16cid:durableId="21A637BD"/>
  <w16cid:commentId w16cid:paraId="486F27BF" w16cid:durableId="21A63260"/>
  <w16cid:commentId w16cid:paraId="6B5499F5" w16cid:durableId="21A63261"/>
  <w16cid:commentId w16cid:paraId="27A34876" w16cid:durableId="21A63262"/>
  <w16cid:commentId w16cid:paraId="3E1FA578" w16cid:durableId="21A63384"/>
  <w16cid:commentId w16cid:paraId="5F1BB4D3" w16cid:durableId="21A63604"/>
  <w16cid:commentId w16cid:paraId="44F4E063" w16cid:durableId="21A63581"/>
  <w16cid:commentId w16cid:paraId="015118B9" w16cid:durableId="21A6326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4EF665" w14:textId="77777777" w:rsidR="00C369F2" w:rsidRDefault="00C369F2">
      <w:pPr>
        <w:rPr>
          <w:color w:val="auto"/>
        </w:rPr>
      </w:pPr>
      <w:r>
        <w:rPr>
          <w:color w:val="auto"/>
        </w:rPr>
        <w:separator/>
      </w:r>
    </w:p>
    <w:p w14:paraId="7D4F810A" w14:textId="77777777" w:rsidR="00C369F2" w:rsidRDefault="00C369F2"/>
  </w:endnote>
  <w:endnote w:type="continuationSeparator" w:id="0">
    <w:p w14:paraId="6BD48566" w14:textId="77777777" w:rsidR="00C369F2" w:rsidRDefault="00C369F2">
      <w:r>
        <w:continuationSeparator/>
      </w:r>
    </w:p>
    <w:p w14:paraId="530E9250" w14:textId="77777777" w:rsidR="00C369F2" w:rsidRDefault="00C369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Franklin Gothic Demi Cond">
    <w:panose1 w:val="020B0706030402020204"/>
    <w:charset w:val="A2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A2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AB4AEA" w14:textId="77777777" w:rsidR="00C369F2" w:rsidRDefault="00C369F2">
      <w:pPr>
        <w:rPr>
          <w:color w:val="auto"/>
        </w:rPr>
      </w:pPr>
      <w:r>
        <w:rPr>
          <w:color w:val="auto"/>
        </w:rPr>
        <w:separator/>
      </w:r>
    </w:p>
    <w:p w14:paraId="6565B76A" w14:textId="77777777" w:rsidR="00C369F2" w:rsidRDefault="00C369F2"/>
  </w:footnote>
  <w:footnote w:type="continuationSeparator" w:id="0">
    <w:p w14:paraId="7B3B4B85" w14:textId="77777777" w:rsidR="00C369F2" w:rsidRDefault="00C369F2">
      <w:r>
        <w:continuationSeparator/>
      </w:r>
    </w:p>
    <w:p w14:paraId="2CCD29D9" w14:textId="77777777" w:rsidR="00C369F2" w:rsidRDefault="00C369F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A4B32E" w14:textId="77777777" w:rsidR="006F4F4A" w:rsidRDefault="006F4F4A">
    <w:pPr>
      <w:rPr>
        <w:color w:val="auto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7ADE13" w14:textId="77777777" w:rsidR="006F4F4A" w:rsidRDefault="006F4F4A">
    <w:pPr>
      <w:rPr>
        <w:color w:val="auto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8D385A" w14:textId="77777777" w:rsidR="006F4F4A" w:rsidRDefault="006F4F4A">
    <w:pPr>
      <w:rPr>
        <w:color w:val="aut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0000003"/>
    <w:multiLevelType w:val="multilevel"/>
    <w:tmpl w:val="00000002"/>
    <w:lvl w:ilvl="0">
      <w:start w:val="2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2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2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2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2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2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2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2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2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3">
    <w:nsid w:val="00000007"/>
    <w:multiLevelType w:val="multilevel"/>
    <w:tmpl w:val="00000006"/>
    <w:lvl w:ilvl="0">
      <w:start w:val="2"/>
      <w:numFmt w:val="upperLetter"/>
      <w:lvlText w:val="%1,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2"/>
      <w:numFmt w:val="upperLetter"/>
      <w:lvlText w:val="%1,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2"/>
      <w:numFmt w:val="upperLetter"/>
      <w:lvlText w:val="%1,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2"/>
      <w:numFmt w:val="upperLetter"/>
      <w:lvlText w:val="%1,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2"/>
      <w:numFmt w:val="upperLetter"/>
      <w:lvlText w:val="%1,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2"/>
      <w:numFmt w:val="upperLetter"/>
      <w:lvlText w:val="%1,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2"/>
      <w:numFmt w:val="upperLetter"/>
      <w:lvlText w:val="%1,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2"/>
      <w:numFmt w:val="upperLetter"/>
      <w:lvlText w:val="%1,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2"/>
      <w:numFmt w:val="upperLetter"/>
      <w:lvlText w:val="%1,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5">
    <w:nsid w:val="0000000B"/>
    <w:multiLevelType w:val="multilevel"/>
    <w:tmpl w:val="0000000A"/>
    <w:lvl w:ilvl="0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6">
    <w:nsid w:val="0000000D"/>
    <w:multiLevelType w:val="multilevel"/>
    <w:tmpl w:val="0000000C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</w:abstractNum>
  <w:abstractNum w:abstractNumId="7">
    <w:nsid w:val="0000000F"/>
    <w:multiLevelType w:val="multilevel"/>
    <w:tmpl w:val="0000000E"/>
    <w:lvl w:ilvl="0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8">
    <w:nsid w:val="00000011"/>
    <w:multiLevelType w:val="multilevel"/>
    <w:tmpl w:val="00000010"/>
    <w:lvl w:ilvl="0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9">
    <w:nsid w:val="00000013"/>
    <w:multiLevelType w:val="multilevel"/>
    <w:tmpl w:val="0000001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0">
    <w:nsid w:val="00000015"/>
    <w:multiLevelType w:val="multilevel"/>
    <w:tmpl w:val="00000014"/>
    <w:lvl w:ilvl="0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1">
    <w:nsid w:val="00000017"/>
    <w:multiLevelType w:val="multilevel"/>
    <w:tmpl w:val="00000016"/>
    <w:lvl w:ilvl="0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2">
    <w:nsid w:val="00000019"/>
    <w:multiLevelType w:val="multilevel"/>
    <w:tmpl w:val="00000018"/>
    <w:lvl w:ilvl="0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13">
    <w:nsid w:val="0000001B"/>
    <w:multiLevelType w:val="multilevel"/>
    <w:tmpl w:val="0000001A"/>
    <w:lvl w:ilvl="0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14">
    <w:nsid w:val="0000001D"/>
    <w:multiLevelType w:val="multilevel"/>
    <w:tmpl w:val="0000001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15">
    <w:nsid w:val="0000001F"/>
    <w:multiLevelType w:val="multilevel"/>
    <w:tmpl w:val="0000001E"/>
    <w:lvl w:ilvl="0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16">
    <w:nsid w:val="00000021"/>
    <w:multiLevelType w:val="multilevel"/>
    <w:tmpl w:val="00000020"/>
    <w:lvl w:ilvl="0">
      <w:start w:val="1"/>
      <w:numFmt w:val="lowerLetter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lowerLetter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lowerLetter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lowerLetter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lowerLetter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lowerLetter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lowerLetter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lowerLetter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lowerLetter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17">
    <w:nsid w:val="00000023"/>
    <w:multiLevelType w:val="multilevel"/>
    <w:tmpl w:val="00000022"/>
    <w:lvl w:ilvl="0">
      <w:start w:val="1"/>
      <w:numFmt w:val="low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low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low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low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low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low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low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low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low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18">
    <w:nsid w:val="00000025"/>
    <w:multiLevelType w:val="multilevel"/>
    <w:tmpl w:val="00000024"/>
    <w:lvl w:ilvl="0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19">
    <w:nsid w:val="00000027"/>
    <w:multiLevelType w:val="multilevel"/>
    <w:tmpl w:val="00000026"/>
    <w:lvl w:ilvl="0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20">
    <w:nsid w:val="00000029"/>
    <w:multiLevelType w:val="multilevel"/>
    <w:tmpl w:val="00000028"/>
    <w:lvl w:ilvl="0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21">
    <w:nsid w:val="0000002B"/>
    <w:multiLevelType w:val="multilevel"/>
    <w:tmpl w:val="0000002A"/>
    <w:lvl w:ilvl="0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22">
    <w:nsid w:val="0000002D"/>
    <w:multiLevelType w:val="multilevel"/>
    <w:tmpl w:val="0000002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decimal"/>
      <w:lvlText w:val="%1.%2.%3.%4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decimal"/>
      <w:lvlText w:val="%1.%2.%3.%4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decimal"/>
      <w:lvlText w:val="%1.%2.%3.%4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decimal"/>
      <w:lvlText w:val="%1.%2.%3.%4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decimal"/>
      <w:lvlText w:val="%1.%2.%3.%4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decimal"/>
      <w:lvlText w:val="%1.%2.%3.%4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23">
    <w:nsid w:val="0000002F"/>
    <w:multiLevelType w:val="multilevel"/>
    <w:tmpl w:val="0000002E"/>
    <w:lvl w:ilvl="0">
      <w:start w:val="2"/>
      <w:numFmt w:val="decimal"/>
      <w:lvlText w:val="1.1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2"/>
      <w:numFmt w:val="decimal"/>
      <w:lvlText w:val="1.1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2"/>
      <w:numFmt w:val="decimal"/>
      <w:lvlText w:val="1.1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2"/>
      <w:numFmt w:val="decimal"/>
      <w:lvlText w:val="1.1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2"/>
      <w:numFmt w:val="decimal"/>
      <w:lvlText w:val="1.1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2"/>
      <w:numFmt w:val="decimal"/>
      <w:lvlText w:val="1.1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2"/>
      <w:numFmt w:val="decimal"/>
      <w:lvlText w:val="1.1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2"/>
      <w:numFmt w:val="decimal"/>
      <w:lvlText w:val="1.1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2"/>
      <w:numFmt w:val="decimal"/>
      <w:lvlText w:val="1.1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24">
    <w:nsid w:val="00000031"/>
    <w:multiLevelType w:val="multilevel"/>
    <w:tmpl w:val="0000003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25">
    <w:nsid w:val="00000033"/>
    <w:multiLevelType w:val="multilevel"/>
    <w:tmpl w:val="0000003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26">
    <w:nsid w:val="00000035"/>
    <w:multiLevelType w:val="multilevel"/>
    <w:tmpl w:val="00000034"/>
    <w:lvl w:ilvl="0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7">
    <w:nsid w:val="00000037"/>
    <w:multiLevelType w:val="multilevel"/>
    <w:tmpl w:val="00000036"/>
    <w:lvl w:ilvl="0">
      <w:start w:val="6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6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6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6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6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6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6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6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6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8">
    <w:nsid w:val="00000039"/>
    <w:multiLevelType w:val="multilevel"/>
    <w:tmpl w:val="00000038"/>
    <w:lvl w:ilvl="0">
      <w:start w:val="2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2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2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2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2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2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2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2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2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9">
    <w:nsid w:val="1EA0260A"/>
    <w:multiLevelType w:val="hybridMultilevel"/>
    <w:tmpl w:val="1F36A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772669"/>
    <w:multiLevelType w:val="hybridMultilevel"/>
    <w:tmpl w:val="95600E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30"/>
  </w:num>
  <w:num w:numId="31">
    <w:abstractNumId w:val="29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embedSystemFonts/>
  <w:bordersDoNotSurroundHeader/>
  <w:bordersDoNotSurroundFooter/>
  <w:proofState w:spelling="clean" w:grammar="clean"/>
  <w:defaultTabStop w:val="720"/>
  <w:hyphenationZone w:val="425"/>
  <w:drawingGridHorizontalSpacing w:val="181"/>
  <w:drawingGridVerticalSpacing w:val="181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F21"/>
    <w:rsid w:val="0000777F"/>
    <w:rsid w:val="00026D33"/>
    <w:rsid w:val="00030A9C"/>
    <w:rsid w:val="00043FC8"/>
    <w:rsid w:val="00055DD4"/>
    <w:rsid w:val="0006529A"/>
    <w:rsid w:val="00066848"/>
    <w:rsid w:val="00080EAE"/>
    <w:rsid w:val="00092F30"/>
    <w:rsid w:val="000A48CD"/>
    <w:rsid w:val="000C0713"/>
    <w:rsid w:val="000E5457"/>
    <w:rsid w:val="00151DE8"/>
    <w:rsid w:val="0016791C"/>
    <w:rsid w:val="0017087A"/>
    <w:rsid w:val="00173D2C"/>
    <w:rsid w:val="001A2F21"/>
    <w:rsid w:val="001D3921"/>
    <w:rsid w:val="001D7B81"/>
    <w:rsid w:val="001F14E3"/>
    <w:rsid w:val="001F1D5C"/>
    <w:rsid w:val="001F51C9"/>
    <w:rsid w:val="002301F4"/>
    <w:rsid w:val="00232CBA"/>
    <w:rsid w:val="00242CC4"/>
    <w:rsid w:val="00257706"/>
    <w:rsid w:val="00281B6C"/>
    <w:rsid w:val="002921C9"/>
    <w:rsid w:val="002B7076"/>
    <w:rsid w:val="002F1DD0"/>
    <w:rsid w:val="00302637"/>
    <w:rsid w:val="0031520B"/>
    <w:rsid w:val="00316290"/>
    <w:rsid w:val="00330F33"/>
    <w:rsid w:val="00335F73"/>
    <w:rsid w:val="00353367"/>
    <w:rsid w:val="00374D38"/>
    <w:rsid w:val="00385A0A"/>
    <w:rsid w:val="003C185F"/>
    <w:rsid w:val="003C28D7"/>
    <w:rsid w:val="003C4010"/>
    <w:rsid w:val="004066B3"/>
    <w:rsid w:val="00434FBC"/>
    <w:rsid w:val="00444A00"/>
    <w:rsid w:val="00481B71"/>
    <w:rsid w:val="00496970"/>
    <w:rsid w:val="004F3FDD"/>
    <w:rsid w:val="004F4665"/>
    <w:rsid w:val="00517271"/>
    <w:rsid w:val="005225CD"/>
    <w:rsid w:val="00540C41"/>
    <w:rsid w:val="0056551A"/>
    <w:rsid w:val="00571D5D"/>
    <w:rsid w:val="005A7277"/>
    <w:rsid w:val="005D083F"/>
    <w:rsid w:val="005E0886"/>
    <w:rsid w:val="00630BC6"/>
    <w:rsid w:val="00636020"/>
    <w:rsid w:val="0063747B"/>
    <w:rsid w:val="00675C77"/>
    <w:rsid w:val="006A4F20"/>
    <w:rsid w:val="006F054C"/>
    <w:rsid w:val="006F4F4A"/>
    <w:rsid w:val="00743F34"/>
    <w:rsid w:val="00761031"/>
    <w:rsid w:val="00771131"/>
    <w:rsid w:val="00773B8F"/>
    <w:rsid w:val="00783F27"/>
    <w:rsid w:val="007C3D12"/>
    <w:rsid w:val="007F5918"/>
    <w:rsid w:val="00803D0B"/>
    <w:rsid w:val="00812E6A"/>
    <w:rsid w:val="00814A02"/>
    <w:rsid w:val="0083706F"/>
    <w:rsid w:val="008418BE"/>
    <w:rsid w:val="008604D4"/>
    <w:rsid w:val="008D0AB1"/>
    <w:rsid w:val="008D5263"/>
    <w:rsid w:val="008F5576"/>
    <w:rsid w:val="00913B6C"/>
    <w:rsid w:val="00974807"/>
    <w:rsid w:val="00976055"/>
    <w:rsid w:val="009A41FE"/>
    <w:rsid w:val="009B0D86"/>
    <w:rsid w:val="009B5120"/>
    <w:rsid w:val="009C189A"/>
    <w:rsid w:val="009C4AFC"/>
    <w:rsid w:val="009C50E3"/>
    <w:rsid w:val="00A17FBF"/>
    <w:rsid w:val="00A200D8"/>
    <w:rsid w:val="00A36007"/>
    <w:rsid w:val="00A4294F"/>
    <w:rsid w:val="00A43365"/>
    <w:rsid w:val="00A81854"/>
    <w:rsid w:val="00A944B7"/>
    <w:rsid w:val="00AE53D1"/>
    <w:rsid w:val="00AF4391"/>
    <w:rsid w:val="00B12A68"/>
    <w:rsid w:val="00B24C47"/>
    <w:rsid w:val="00B33EB1"/>
    <w:rsid w:val="00B56841"/>
    <w:rsid w:val="00B716CE"/>
    <w:rsid w:val="00BE6E06"/>
    <w:rsid w:val="00C33333"/>
    <w:rsid w:val="00C3378F"/>
    <w:rsid w:val="00C369F2"/>
    <w:rsid w:val="00C92547"/>
    <w:rsid w:val="00CB4C00"/>
    <w:rsid w:val="00CB77F8"/>
    <w:rsid w:val="00D03D3C"/>
    <w:rsid w:val="00D13040"/>
    <w:rsid w:val="00D1574F"/>
    <w:rsid w:val="00D23A44"/>
    <w:rsid w:val="00D45240"/>
    <w:rsid w:val="00DE589A"/>
    <w:rsid w:val="00DF7A5E"/>
    <w:rsid w:val="00E718DB"/>
    <w:rsid w:val="00E7752E"/>
    <w:rsid w:val="00E93828"/>
    <w:rsid w:val="00EB1CD5"/>
    <w:rsid w:val="00EE041D"/>
    <w:rsid w:val="00EE597D"/>
    <w:rsid w:val="00F00300"/>
    <w:rsid w:val="00F51026"/>
    <w:rsid w:val="00F52957"/>
    <w:rsid w:val="00F55761"/>
    <w:rsid w:val="00F658D9"/>
    <w:rsid w:val="00FA7FE5"/>
    <w:rsid w:val="00FB3E98"/>
    <w:rsid w:val="00FC6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7C2C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Times New Roman" w:hAnsi="Courier New" w:cs="Courier New"/>
        <w:sz w:val="24"/>
        <w:szCs w:val="24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macro" w:semiHidden="0" w:unhideWhenUsed="0"/>
    <w:lsdException w:name="List Bullet" w:semiHidden="0" w:unhideWhenUsed="0"/>
    <w:lsdException w:name="Title" w:semiHidden="0" w:uiPriority="1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1DD0"/>
    <w:pPr>
      <w:widowControl w:val="0"/>
    </w:pPr>
    <w:rPr>
      <w:color w:val="000000"/>
    </w:rPr>
  </w:style>
  <w:style w:type="paragraph" w:styleId="Balk1">
    <w:name w:val="heading 1"/>
    <w:basedOn w:val="Normal"/>
    <w:next w:val="Normal"/>
    <w:link w:val="Balk1Char"/>
    <w:autoRedefine/>
    <w:uiPriority w:val="9"/>
    <w:qFormat/>
    <w:rsid w:val="00630BC6"/>
    <w:pPr>
      <w:keepNext/>
      <w:widowControl/>
      <w:spacing w:after="120" w:line="360" w:lineRule="auto"/>
      <w:jc w:val="center"/>
      <w:outlineLvl w:val="0"/>
    </w:pPr>
    <w:rPr>
      <w:rFonts w:ascii="Times New Roman" w:hAnsi="Times New Roman" w:cs="Times New Roman"/>
      <w:b/>
      <w:color w:val="auto"/>
      <w:szCs w:val="20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481B71"/>
    <w:pPr>
      <w:keepNext/>
      <w:keepLines/>
      <w:widowControl/>
      <w:spacing w:after="120" w:line="360" w:lineRule="auto"/>
      <w:ind w:firstLine="709"/>
      <w:outlineLvl w:val="1"/>
    </w:pPr>
    <w:rPr>
      <w:rFonts w:ascii="Times New Roman" w:hAnsi="Times New Roman" w:cs="Times New Roman"/>
      <w:b/>
      <w:color w:val="auto"/>
      <w:szCs w:val="26"/>
      <w:lang w:eastAsia="en-US"/>
    </w:rPr>
  </w:style>
  <w:style w:type="paragraph" w:styleId="Balk3">
    <w:name w:val="heading 3"/>
    <w:basedOn w:val="Normal"/>
    <w:next w:val="Normal"/>
    <w:link w:val="Balk3Char"/>
    <w:autoRedefine/>
    <w:uiPriority w:val="9"/>
    <w:unhideWhenUsed/>
    <w:qFormat/>
    <w:rsid w:val="00481B71"/>
    <w:pPr>
      <w:keepNext/>
      <w:spacing w:before="120" w:after="120" w:line="360" w:lineRule="auto"/>
      <w:ind w:firstLine="709"/>
      <w:outlineLvl w:val="2"/>
    </w:pPr>
    <w:rPr>
      <w:rFonts w:ascii="Times New Roman" w:eastAsiaTheme="majorEastAsia" w:hAnsi="Times New Roman" w:cs="Times New Roman"/>
      <w:b/>
      <w:bCs/>
      <w:color w:val="auto"/>
      <w:szCs w:val="26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9A41FE"/>
    <w:pPr>
      <w:spacing w:before="240" w:after="60"/>
      <w:outlineLvl w:val="4"/>
    </w:pPr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locked/>
    <w:rsid w:val="00630BC6"/>
    <w:rPr>
      <w:rFonts w:ascii="Times New Roman" w:hAnsi="Times New Roman" w:cs="Times New Roman"/>
      <w:b/>
      <w:szCs w:val="20"/>
    </w:rPr>
  </w:style>
  <w:style w:type="character" w:customStyle="1" w:styleId="Balk2Char">
    <w:name w:val="Başlık 2 Char"/>
    <w:basedOn w:val="VarsaylanParagrafYazTipi"/>
    <w:link w:val="Balk2"/>
    <w:uiPriority w:val="9"/>
    <w:locked/>
    <w:rsid w:val="00481B71"/>
    <w:rPr>
      <w:rFonts w:ascii="Times New Roman" w:hAnsi="Times New Roman" w:cs="Times New Roman"/>
      <w:b/>
      <w:sz w:val="26"/>
      <w:szCs w:val="26"/>
      <w:lang w:eastAsia="en-US"/>
    </w:rPr>
  </w:style>
  <w:style w:type="character" w:customStyle="1" w:styleId="Balk3Char">
    <w:name w:val="Başlık 3 Char"/>
    <w:basedOn w:val="VarsaylanParagrafYazTipi"/>
    <w:link w:val="Balk3"/>
    <w:uiPriority w:val="9"/>
    <w:locked/>
    <w:rsid w:val="00481B71"/>
    <w:rPr>
      <w:rFonts w:ascii="Times New Roman" w:eastAsiaTheme="majorEastAsia" w:hAnsi="Times New Roman" w:cs="Times New Roman"/>
      <w:b/>
      <w:bCs/>
      <w:sz w:val="26"/>
      <w:szCs w:val="26"/>
    </w:rPr>
  </w:style>
  <w:style w:type="character" w:customStyle="1" w:styleId="Balk5Char">
    <w:name w:val="Başlık 5 Char"/>
    <w:basedOn w:val="VarsaylanParagrafYazTipi"/>
    <w:link w:val="Balk5"/>
    <w:uiPriority w:val="9"/>
    <w:semiHidden/>
    <w:locked/>
    <w:rsid w:val="009A41FE"/>
    <w:rPr>
      <w:rFonts w:asciiTheme="minorHAnsi" w:eastAsiaTheme="minorEastAsia" w:hAnsiTheme="minorHAnsi" w:cs="Times New Roman"/>
      <w:b/>
      <w:bCs/>
      <w:i/>
      <w:iCs/>
      <w:color w:val="000000"/>
      <w:sz w:val="26"/>
      <w:szCs w:val="26"/>
    </w:rPr>
  </w:style>
  <w:style w:type="character" w:styleId="Kpr">
    <w:name w:val="Hyperlink"/>
    <w:basedOn w:val="VarsaylanParagrafYazTipi"/>
    <w:uiPriority w:val="99"/>
    <w:rsid w:val="002F1DD0"/>
    <w:rPr>
      <w:rFonts w:cs="Times New Roman"/>
      <w:color w:val="0066CC"/>
      <w:u w:val="single"/>
    </w:rPr>
  </w:style>
  <w:style w:type="character" w:customStyle="1" w:styleId="Footnote">
    <w:name w:val="Footnote_"/>
    <w:basedOn w:val="VarsaylanParagrafYazTipi"/>
    <w:link w:val="Footnote0"/>
    <w:uiPriority w:val="99"/>
    <w:locked/>
    <w:rsid w:val="002F1DD0"/>
    <w:rPr>
      <w:rFonts w:ascii="Times New Roman" w:hAnsi="Times New Roman" w:cs="Times New Roman"/>
      <w:sz w:val="16"/>
      <w:szCs w:val="16"/>
      <w:u w:val="none"/>
    </w:rPr>
  </w:style>
  <w:style w:type="character" w:customStyle="1" w:styleId="Footnote10pt">
    <w:name w:val="Footnote + 10 pt"/>
    <w:basedOn w:val="Footnote"/>
    <w:uiPriority w:val="99"/>
    <w:rsid w:val="002F1DD0"/>
    <w:rPr>
      <w:rFonts w:ascii="Times New Roman" w:hAnsi="Times New Roman" w:cs="Times New Roman"/>
      <w:noProof/>
      <w:sz w:val="20"/>
      <w:szCs w:val="20"/>
      <w:u w:val="none"/>
    </w:rPr>
  </w:style>
  <w:style w:type="character" w:customStyle="1" w:styleId="FootnoteBold">
    <w:name w:val="Footnote + Bold"/>
    <w:basedOn w:val="Footnote"/>
    <w:uiPriority w:val="99"/>
    <w:rsid w:val="002F1DD0"/>
    <w:rPr>
      <w:rFonts w:ascii="Times New Roman" w:hAnsi="Times New Roman" w:cs="Times New Roman"/>
      <w:b/>
      <w:bCs/>
      <w:sz w:val="16"/>
      <w:szCs w:val="16"/>
      <w:u w:val="none"/>
    </w:rPr>
  </w:style>
  <w:style w:type="character" w:customStyle="1" w:styleId="Bodytext2">
    <w:name w:val="Body text (2)_"/>
    <w:basedOn w:val="VarsaylanParagrafYazTipi"/>
    <w:link w:val="Bodytext21"/>
    <w:uiPriority w:val="99"/>
    <w:locked/>
    <w:rsid w:val="002F1DD0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GvdeMetniChar1">
    <w:name w:val="Gövde Metni Char1"/>
    <w:basedOn w:val="VarsaylanParagrafYazTipi"/>
    <w:link w:val="GvdeMetni"/>
    <w:uiPriority w:val="99"/>
    <w:locked/>
    <w:rsid w:val="002F1DD0"/>
    <w:rPr>
      <w:rFonts w:ascii="Times New Roman" w:hAnsi="Times New Roman" w:cs="Times New Roman"/>
      <w:sz w:val="21"/>
      <w:szCs w:val="21"/>
      <w:u w:val="none"/>
    </w:rPr>
  </w:style>
  <w:style w:type="character" w:customStyle="1" w:styleId="Heading4">
    <w:name w:val="Heading #4_"/>
    <w:basedOn w:val="VarsaylanParagrafYazTipi"/>
    <w:link w:val="Heading40"/>
    <w:uiPriority w:val="99"/>
    <w:locked/>
    <w:rsid w:val="002F1DD0"/>
    <w:rPr>
      <w:rFonts w:ascii="Times New Roman" w:hAnsi="Times New Roman" w:cs="Times New Roman"/>
      <w:sz w:val="21"/>
      <w:szCs w:val="21"/>
      <w:u w:val="none"/>
    </w:rPr>
  </w:style>
  <w:style w:type="character" w:customStyle="1" w:styleId="BodytextItalic">
    <w:name w:val="Body text + Italic"/>
    <w:basedOn w:val="GvdeMetniChar1"/>
    <w:uiPriority w:val="99"/>
    <w:rsid w:val="002F1DD0"/>
    <w:rPr>
      <w:rFonts w:ascii="Times New Roman" w:hAnsi="Times New Roman" w:cs="Times New Roman"/>
      <w:i/>
      <w:iCs/>
      <w:sz w:val="21"/>
      <w:szCs w:val="21"/>
      <w:u w:val="none"/>
    </w:rPr>
  </w:style>
  <w:style w:type="character" w:customStyle="1" w:styleId="Heading5">
    <w:name w:val="Heading #5_"/>
    <w:basedOn w:val="VarsaylanParagrafYazTipi"/>
    <w:link w:val="Heading50"/>
    <w:uiPriority w:val="99"/>
    <w:locked/>
    <w:rsid w:val="002F1DD0"/>
    <w:rPr>
      <w:rFonts w:ascii="Times New Roman" w:hAnsi="Times New Roman" w:cs="Times New Roman"/>
      <w:sz w:val="21"/>
      <w:szCs w:val="21"/>
      <w:u w:val="none"/>
    </w:rPr>
  </w:style>
  <w:style w:type="character" w:customStyle="1" w:styleId="Headerorfooter">
    <w:name w:val="Header or footer_"/>
    <w:basedOn w:val="VarsaylanParagrafYazTipi"/>
    <w:link w:val="Headerorfooter1"/>
    <w:uiPriority w:val="99"/>
    <w:locked/>
    <w:rsid w:val="002F1DD0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HeaderorfooterNotBold">
    <w:name w:val="Header or footer + Not Bold"/>
    <w:basedOn w:val="Headerorfooter"/>
    <w:uiPriority w:val="99"/>
    <w:rsid w:val="002F1DD0"/>
    <w:rPr>
      <w:rFonts w:ascii="Times New Roman" w:hAnsi="Times New Roman" w:cs="Times New Roman"/>
      <w:b w:val="0"/>
      <w:bCs w:val="0"/>
      <w:sz w:val="21"/>
      <w:szCs w:val="21"/>
      <w:u w:val="none"/>
    </w:rPr>
  </w:style>
  <w:style w:type="character" w:customStyle="1" w:styleId="Bodytext3">
    <w:name w:val="Body text (3)_"/>
    <w:basedOn w:val="VarsaylanParagrafYazTipi"/>
    <w:link w:val="Bodytext31"/>
    <w:uiPriority w:val="99"/>
    <w:locked/>
    <w:rsid w:val="002F1DD0"/>
    <w:rPr>
      <w:rFonts w:ascii="Times New Roman" w:hAnsi="Times New Roman" w:cs="Times New Roman"/>
      <w:i/>
      <w:iCs/>
      <w:sz w:val="21"/>
      <w:szCs w:val="21"/>
      <w:u w:val="none"/>
    </w:rPr>
  </w:style>
  <w:style w:type="character" w:customStyle="1" w:styleId="Bodytext3NotItalic">
    <w:name w:val="Body text (3) + Not Italic"/>
    <w:basedOn w:val="Bodytext3"/>
    <w:uiPriority w:val="99"/>
    <w:rsid w:val="002F1DD0"/>
    <w:rPr>
      <w:rFonts w:ascii="Times New Roman" w:hAnsi="Times New Roman" w:cs="Times New Roman"/>
      <w:i w:val="0"/>
      <w:iCs w:val="0"/>
      <w:sz w:val="21"/>
      <w:szCs w:val="21"/>
      <w:u w:val="none"/>
    </w:rPr>
  </w:style>
  <w:style w:type="character" w:customStyle="1" w:styleId="Bodytext30">
    <w:name w:val="Body text (3)"/>
    <w:basedOn w:val="Bodytext3"/>
    <w:uiPriority w:val="99"/>
    <w:rsid w:val="002F1DD0"/>
    <w:rPr>
      <w:rFonts w:ascii="Times New Roman" w:hAnsi="Times New Roman" w:cs="Times New Roman"/>
      <w:i/>
      <w:iCs/>
      <w:sz w:val="21"/>
      <w:szCs w:val="21"/>
      <w:u w:val="single"/>
    </w:rPr>
  </w:style>
  <w:style w:type="character" w:customStyle="1" w:styleId="Bodytext32">
    <w:name w:val="Body text (3)2"/>
    <w:basedOn w:val="Bodytext3"/>
    <w:uiPriority w:val="99"/>
    <w:rsid w:val="002F1DD0"/>
    <w:rPr>
      <w:rFonts w:ascii="Times New Roman" w:hAnsi="Times New Roman" w:cs="Times New Roman"/>
      <w:i/>
      <w:iCs/>
      <w:noProof/>
      <w:sz w:val="21"/>
      <w:szCs w:val="21"/>
      <w:u w:val="single"/>
    </w:rPr>
  </w:style>
  <w:style w:type="character" w:customStyle="1" w:styleId="BodytextExact">
    <w:name w:val="Body text Exact"/>
    <w:basedOn w:val="VarsaylanParagrafYazTipi"/>
    <w:uiPriority w:val="99"/>
    <w:rsid w:val="002F1DD0"/>
    <w:rPr>
      <w:rFonts w:ascii="Times New Roman" w:hAnsi="Times New Roman" w:cs="Times New Roman"/>
      <w:spacing w:val="2"/>
      <w:sz w:val="19"/>
      <w:szCs w:val="19"/>
      <w:u w:val="none"/>
    </w:rPr>
  </w:style>
  <w:style w:type="character" w:customStyle="1" w:styleId="Bodytext4">
    <w:name w:val="Body text (4)_"/>
    <w:basedOn w:val="VarsaylanParagrafYazTipi"/>
    <w:link w:val="Bodytext40"/>
    <w:uiPriority w:val="99"/>
    <w:locked/>
    <w:rsid w:val="002F1DD0"/>
    <w:rPr>
      <w:rFonts w:ascii="Times New Roman" w:hAnsi="Times New Roman" w:cs="Times New Roman"/>
      <w:sz w:val="16"/>
      <w:szCs w:val="16"/>
      <w:u w:val="none"/>
    </w:rPr>
  </w:style>
  <w:style w:type="character" w:customStyle="1" w:styleId="Headerorfooter0">
    <w:name w:val="Header or footer"/>
    <w:basedOn w:val="Headerorfooter"/>
    <w:uiPriority w:val="99"/>
    <w:rsid w:val="002F1DD0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Tableofcontents2">
    <w:name w:val="Table of contents (2)_"/>
    <w:basedOn w:val="VarsaylanParagrafYazTipi"/>
    <w:link w:val="Tableofcontents20"/>
    <w:uiPriority w:val="99"/>
    <w:locked/>
    <w:rsid w:val="002F1DD0"/>
    <w:rPr>
      <w:rFonts w:ascii="Tahoma" w:hAnsi="Tahoma" w:cs="Tahoma"/>
      <w:sz w:val="19"/>
      <w:szCs w:val="19"/>
      <w:u w:val="none"/>
    </w:rPr>
  </w:style>
  <w:style w:type="character" w:customStyle="1" w:styleId="Tableofcontents3">
    <w:name w:val="Table of contents (3)_"/>
    <w:basedOn w:val="VarsaylanParagrafYazTipi"/>
    <w:link w:val="Tableofcontents30"/>
    <w:uiPriority w:val="99"/>
    <w:locked/>
    <w:rsid w:val="002F1DD0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T5Char">
    <w:name w:val="İÇT 5 Char"/>
    <w:basedOn w:val="VarsaylanParagrafYazTipi"/>
    <w:link w:val="T5"/>
    <w:uiPriority w:val="99"/>
    <w:locked/>
    <w:rsid w:val="002F1DD0"/>
    <w:rPr>
      <w:rFonts w:ascii="Times New Roman" w:hAnsi="Times New Roman" w:cs="Times New Roman"/>
      <w:sz w:val="16"/>
      <w:szCs w:val="16"/>
      <w:u w:val="none"/>
    </w:rPr>
  </w:style>
  <w:style w:type="character" w:customStyle="1" w:styleId="Bodytext2Exact">
    <w:name w:val="Body text (2) Exact"/>
    <w:basedOn w:val="VarsaylanParagrafYazTipi"/>
    <w:uiPriority w:val="99"/>
    <w:rsid w:val="002F1DD0"/>
    <w:rPr>
      <w:rFonts w:ascii="Times New Roman" w:hAnsi="Times New Roman" w:cs="Times New Roman"/>
      <w:b/>
      <w:bCs/>
      <w:spacing w:val="5"/>
      <w:sz w:val="19"/>
      <w:szCs w:val="19"/>
      <w:u w:val="none"/>
    </w:rPr>
  </w:style>
  <w:style w:type="character" w:customStyle="1" w:styleId="Picturecaption">
    <w:name w:val="Picture caption_"/>
    <w:basedOn w:val="VarsaylanParagrafYazTipi"/>
    <w:link w:val="Picturecaption1"/>
    <w:uiPriority w:val="99"/>
    <w:locked/>
    <w:rsid w:val="002F1DD0"/>
    <w:rPr>
      <w:rFonts w:ascii="Tahoma" w:hAnsi="Tahoma" w:cs="Tahoma"/>
      <w:sz w:val="15"/>
      <w:szCs w:val="15"/>
      <w:u w:val="none"/>
    </w:rPr>
  </w:style>
  <w:style w:type="character" w:customStyle="1" w:styleId="Picturecaption0">
    <w:name w:val="Picture caption"/>
    <w:basedOn w:val="Picturecaption"/>
    <w:uiPriority w:val="99"/>
    <w:rsid w:val="002F1DD0"/>
    <w:rPr>
      <w:rFonts w:ascii="Tahoma" w:hAnsi="Tahoma" w:cs="Tahoma"/>
      <w:sz w:val="15"/>
      <w:szCs w:val="15"/>
      <w:u w:val="none"/>
    </w:rPr>
  </w:style>
  <w:style w:type="character" w:customStyle="1" w:styleId="Heading2">
    <w:name w:val="Heading #2_"/>
    <w:basedOn w:val="VarsaylanParagrafYazTipi"/>
    <w:link w:val="Heading21"/>
    <w:uiPriority w:val="99"/>
    <w:locked/>
    <w:rsid w:val="002F1DD0"/>
    <w:rPr>
      <w:rFonts w:ascii="Trebuchet MS" w:hAnsi="Trebuchet MS" w:cs="Trebuchet MS"/>
      <w:u w:val="none"/>
    </w:rPr>
  </w:style>
  <w:style w:type="character" w:customStyle="1" w:styleId="Heading20">
    <w:name w:val="Heading #2"/>
    <w:basedOn w:val="Heading2"/>
    <w:uiPriority w:val="99"/>
    <w:rsid w:val="002F1DD0"/>
    <w:rPr>
      <w:rFonts w:ascii="Trebuchet MS" w:hAnsi="Trebuchet MS" w:cs="Trebuchet MS"/>
      <w:u w:val="none"/>
    </w:rPr>
  </w:style>
  <w:style w:type="character" w:customStyle="1" w:styleId="Bodytext5">
    <w:name w:val="Body text (5)_"/>
    <w:basedOn w:val="VarsaylanParagrafYazTipi"/>
    <w:link w:val="Bodytext51"/>
    <w:uiPriority w:val="99"/>
    <w:locked/>
    <w:rsid w:val="002F1DD0"/>
    <w:rPr>
      <w:rFonts w:ascii="Tahoma" w:hAnsi="Tahoma" w:cs="Tahoma"/>
      <w:sz w:val="15"/>
      <w:szCs w:val="15"/>
      <w:u w:val="none"/>
    </w:rPr>
  </w:style>
  <w:style w:type="character" w:customStyle="1" w:styleId="Bodytext50">
    <w:name w:val="Body text (5)"/>
    <w:basedOn w:val="Bodytext5"/>
    <w:uiPriority w:val="99"/>
    <w:rsid w:val="002F1DD0"/>
    <w:rPr>
      <w:rFonts w:ascii="Tahoma" w:hAnsi="Tahoma" w:cs="Tahoma"/>
      <w:sz w:val="15"/>
      <w:szCs w:val="15"/>
      <w:u w:val="none"/>
    </w:rPr>
  </w:style>
  <w:style w:type="character" w:customStyle="1" w:styleId="Bodytext6">
    <w:name w:val="Body text (6)_"/>
    <w:basedOn w:val="VarsaylanParagrafYazTipi"/>
    <w:link w:val="Bodytext61"/>
    <w:uiPriority w:val="99"/>
    <w:locked/>
    <w:rsid w:val="002F1DD0"/>
    <w:rPr>
      <w:rFonts w:ascii="Trebuchet MS" w:hAnsi="Trebuchet MS" w:cs="Trebuchet MS"/>
      <w:b/>
      <w:bCs/>
      <w:sz w:val="16"/>
      <w:szCs w:val="16"/>
      <w:u w:val="none"/>
    </w:rPr>
  </w:style>
  <w:style w:type="character" w:customStyle="1" w:styleId="Bodytext60">
    <w:name w:val="Body text (6)"/>
    <w:basedOn w:val="Bodytext6"/>
    <w:uiPriority w:val="99"/>
    <w:rsid w:val="002F1DD0"/>
    <w:rPr>
      <w:rFonts w:ascii="Trebuchet MS" w:hAnsi="Trebuchet MS" w:cs="Trebuchet MS"/>
      <w:b/>
      <w:bCs/>
      <w:sz w:val="16"/>
      <w:szCs w:val="16"/>
      <w:u w:val="none"/>
    </w:rPr>
  </w:style>
  <w:style w:type="character" w:customStyle="1" w:styleId="Picturecaption2">
    <w:name w:val="Picture caption (2)_"/>
    <w:basedOn w:val="VarsaylanParagrafYazTipi"/>
    <w:link w:val="Picturecaption21"/>
    <w:uiPriority w:val="99"/>
    <w:locked/>
    <w:rsid w:val="002F1DD0"/>
    <w:rPr>
      <w:rFonts w:ascii="Trebuchet MS" w:hAnsi="Trebuchet MS" w:cs="Trebuchet MS"/>
      <w:b/>
      <w:bCs/>
      <w:sz w:val="16"/>
      <w:szCs w:val="16"/>
      <w:u w:val="none"/>
    </w:rPr>
  </w:style>
  <w:style w:type="character" w:customStyle="1" w:styleId="Picturecaption20">
    <w:name w:val="Picture caption (2)"/>
    <w:basedOn w:val="Picturecaption2"/>
    <w:uiPriority w:val="99"/>
    <w:rsid w:val="002F1DD0"/>
    <w:rPr>
      <w:rFonts w:ascii="Trebuchet MS" w:hAnsi="Trebuchet MS" w:cs="Trebuchet MS"/>
      <w:b/>
      <w:bCs/>
      <w:sz w:val="16"/>
      <w:szCs w:val="16"/>
      <w:u w:val="none"/>
    </w:rPr>
  </w:style>
  <w:style w:type="character" w:customStyle="1" w:styleId="PicturecaptionSmallCaps">
    <w:name w:val="Picture caption + Small Caps"/>
    <w:basedOn w:val="Picturecaption"/>
    <w:uiPriority w:val="99"/>
    <w:rsid w:val="002F1DD0"/>
    <w:rPr>
      <w:rFonts w:ascii="Tahoma" w:hAnsi="Tahoma" w:cs="Tahoma"/>
      <w:smallCaps/>
      <w:sz w:val="15"/>
      <w:szCs w:val="15"/>
      <w:u w:val="none"/>
    </w:rPr>
  </w:style>
  <w:style w:type="character" w:customStyle="1" w:styleId="Heading22">
    <w:name w:val="Heading #22"/>
    <w:basedOn w:val="Heading2"/>
    <w:uiPriority w:val="99"/>
    <w:rsid w:val="002F1DD0"/>
    <w:rPr>
      <w:rFonts w:ascii="Trebuchet MS" w:hAnsi="Trebuchet MS" w:cs="Trebuchet MS"/>
      <w:u w:val="none"/>
    </w:rPr>
  </w:style>
  <w:style w:type="character" w:customStyle="1" w:styleId="Heading1">
    <w:name w:val="Heading #1_"/>
    <w:basedOn w:val="VarsaylanParagrafYazTipi"/>
    <w:link w:val="Heading10"/>
    <w:uiPriority w:val="99"/>
    <w:locked/>
    <w:rsid w:val="002F1DD0"/>
    <w:rPr>
      <w:rFonts w:ascii="Times New Roman" w:hAnsi="Times New Roman" w:cs="Times New Roman"/>
      <w:b/>
      <w:bCs/>
      <w:noProof/>
      <w:w w:val="50"/>
      <w:sz w:val="53"/>
      <w:szCs w:val="53"/>
      <w:u w:val="none"/>
    </w:rPr>
  </w:style>
  <w:style w:type="character" w:customStyle="1" w:styleId="Heading12">
    <w:name w:val="Heading #1 (2)_"/>
    <w:basedOn w:val="VarsaylanParagrafYazTipi"/>
    <w:link w:val="Heading120"/>
    <w:uiPriority w:val="99"/>
    <w:locked/>
    <w:rsid w:val="002F1DD0"/>
    <w:rPr>
      <w:rFonts w:ascii="Franklin Gothic Demi Cond" w:hAnsi="Franklin Gothic Demi Cond" w:cs="Franklin Gothic Demi Cond"/>
      <w:noProof/>
      <w:sz w:val="59"/>
      <w:szCs w:val="59"/>
      <w:u w:val="none"/>
    </w:rPr>
  </w:style>
  <w:style w:type="character" w:customStyle="1" w:styleId="Bodytext7">
    <w:name w:val="Body text (7)_"/>
    <w:basedOn w:val="VarsaylanParagrafYazTipi"/>
    <w:link w:val="Bodytext70"/>
    <w:uiPriority w:val="99"/>
    <w:locked/>
    <w:rsid w:val="002F1DD0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Bodytext8">
    <w:name w:val="Body text (8)_"/>
    <w:basedOn w:val="VarsaylanParagrafYazTipi"/>
    <w:link w:val="Bodytext80"/>
    <w:uiPriority w:val="99"/>
    <w:locked/>
    <w:rsid w:val="002F1DD0"/>
    <w:rPr>
      <w:rFonts w:ascii="Trebuchet MS" w:hAnsi="Trebuchet MS" w:cs="Trebuchet MS"/>
      <w:u w:val="none"/>
    </w:rPr>
  </w:style>
  <w:style w:type="character" w:customStyle="1" w:styleId="Bodytext9">
    <w:name w:val="Body text (9)_"/>
    <w:basedOn w:val="VarsaylanParagrafYazTipi"/>
    <w:link w:val="Bodytext90"/>
    <w:uiPriority w:val="99"/>
    <w:locked/>
    <w:rsid w:val="002F1DD0"/>
    <w:rPr>
      <w:rFonts w:ascii="Franklin Gothic Demi" w:hAnsi="Franklin Gothic Demi" w:cs="Franklin Gothic Demi"/>
      <w:sz w:val="19"/>
      <w:szCs w:val="19"/>
      <w:u w:val="none"/>
    </w:rPr>
  </w:style>
  <w:style w:type="character" w:customStyle="1" w:styleId="Bodytext9ArialNarrow">
    <w:name w:val="Body text (9) + Arial Narrow"/>
    <w:aliases w:val="14,5 pt,Italic"/>
    <w:basedOn w:val="Bodytext9"/>
    <w:uiPriority w:val="99"/>
    <w:rsid w:val="002F1DD0"/>
    <w:rPr>
      <w:rFonts w:ascii="Arial Narrow" w:hAnsi="Arial Narrow" w:cs="Arial Narrow"/>
      <w:i/>
      <w:iCs/>
      <w:noProof/>
      <w:sz w:val="29"/>
      <w:szCs w:val="29"/>
      <w:u w:val="none"/>
    </w:rPr>
  </w:style>
  <w:style w:type="character" w:customStyle="1" w:styleId="BodytextBold">
    <w:name w:val="Body text + Bold"/>
    <w:basedOn w:val="GvdeMetniChar1"/>
    <w:uiPriority w:val="99"/>
    <w:rsid w:val="002F1DD0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Bodytext9pt">
    <w:name w:val="Body text + 9 pt"/>
    <w:aliases w:val="Bold,Italic2"/>
    <w:basedOn w:val="GvdeMetniChar1"/>
    <w:uiPriority w:val="99"/>
    <w:rsid w:val="002F1DD0"/>
    <w:rPr>
      <w:rFonts w:ascii="Times New Roman" w:hAnsi="Times New Roman" w:cs="Times New Roman"/>
      <w:b/>
      <w:bCs/>
      <w:i/>
      <w:iCs/>
      <w:sz w:val="18"/>
      <w:szCs w:val="18"/>
      <w:u w:val="none"/>
    </w:rPr>
  </w:style>
  <w:style w:type="paragraph" w:styleId="GvdeMetni">
    <w:name w:val="Body Text"/>
    <w:basedOn w:val="Normal"/>
    <w:link w:val="GvdeMetniChar1"/>
    <w:uiPriority w:val="99"/>
    <w:rsid w:val="002F1DD0"/>
    <w:pPr>
      <w:shd w:val="clear" w:color="auto" w:fill="FFFFFF"/>
      <w:spacing w:before="480" w:line="370" w:lineRule="exact"/>
      <w:jc w:val="center"/>
    </w:pPr>
    <w:rPr>
      <w:rFonts w:ascii="Times New Roman" w:hAnsi="Times New Roman" w:cs="Times New Roman"/>
      <w:color w:val="auto"/>
      <w:sz w:val="21"/>
      <w:szCs w:val="21"/>
    </w:rPr>
  </w:style>
  <w:style w:type="character" w:customStyle="1" w:styleId="GvdeMetniChar">
    <w:name w:val="Gövde Metni Char"/>
    <w:basedOn w:val="VarsaylanParagrafYazTipi"/>
    <w:uiPriority w:val="99"/>
    <w:semiHidden/>
    <w:rsid w:val="002F1DD0"/>
    <w:rPr>
      <w:color w:val="000000"/>
    </w:rPr>
  </w:style>
  <w:style w:type="character" w:customStyle="1" w:styleId="GvdeMetniChar6">
    <w:name w:val="Gövde Metni Char6"/>
    <w:basedOn w:val="VarsaylanParagrafYazTipi"/>
    <w:uiPriority w:val="99"/>
    <w:semiHidden/>
    <w:rsid w:val="002F1DD0"/>
    <w:rPr>
      <w:rFonts w:cs="Times New Roman"/>
      <w:color w:val="000000"/>
    </w:rPr>
  </w:style>
  <w:style w:type="character" w:customStyle="1" w:styleId="GvdeMetniChar5">
    <w:name w:val="Gövde Metni Char5"/>
    <w:basedOn w:val="VarsaylanParagrafYazTipi"/>
    <w:uiPriority w:val="99"/>
    <w:semiHidden/>
    <w:rsid w:val="002F1DD0"/>
    <w:rPr>
      <w:rFonts w:cs="Times New Roman"/>
      <w:color w:val="000000"/>
    </w:rPr>
  </w:style>
  <w:style w:type="character" w:customStyle="1" w:styleId="GvdeMetniChar4">
    <w:name w:val="Gövde Metni Char4"/>
    <w:basedOn w:val="VarsaylanParagrafYazTipi"/>
    <w:uiPriority w:val="99"/>
    <w:semiHidden/>
    <w:rsid w:val="002F1DD0"/>
    <w:rPr>
      <w:rFonts w:cs="Times New Roman"/>
      <w:color w:val="000000"/>
    </w:rPr>
  </w:style>
  <w:style w:type="character" w:customStyle="1" w:styleId="GvdeMetniChar3">
    <w:name w:val="Gövde Metni Char3"/>
    <w:basedOn w:val="VarsaylanParagrafYazTipi"/>
    <w:uiPriority w:val="99"/>
    <w:semiHidden/>
    <w:rsid w:val="002F1DD0"/>
    <w:rPr>
      <w:rFonts w:cs="Times New Roman"/>
      <w:color w:val="000000"/>
    </w:rPr>
  </w:style>
  <w:style w:type="character" w:customStyle="1" w:styleId="GvdeMetniChar2">
    <w:name w:val="Gövde Metni Char2"/>
    <w:basedOn w:val="VarsaylanParagrafYazTipi"/>
    <w:uiPriority w:val="99"/>
    <w:semiHidden/>
    <w:rsid w:val="002F1DD0"/>
    <w:rPr>
      <w:rFonts w:cs="Courier New"/>
      <w:color w:val="000000"/>
    </w:rPr>
  </w:style>
  <w:style w:type="character" w:customStyle="1" w:styleId="Tablecaption">
    <w:name w:val="Table caption_"/>
    <w:basedOn w:val="VarsaylanParagrafYazTipi"/>
    <w:link w:val="Tablecaption0"/>
    <w:uiPriority w:val="99"/>
    <w:locked/>
    <w:rsid w:val="002F1DD0"/>
    <w:rPr>
      <w:rFonts w:ascii="Times New Roman" w:hAnsi="Times New Roman" w:cs="Times New Roman"/>
      <w:sz w:val="21"/>
      <w:szCs w:val="21"/>
      <w:u w:val="none"/>
    </w:rPr>
  </w:style>
  <w:style w:type="character" w:customStyle="1" w:styleId="Bodytext211">
    <w:name w:val="Body text (2) + 11"/>
    <w:aliases w:val="5 pt2,Not Bold,Italic1"/>
    <w:basedOn w:val="Bodytext2"/>
    <w:uiPriority w:val="99"/>
    <w:rsid w:val="002F1DD0"/>
    <w:rPr>
      <w:rFonts w:ascii="Times New Roman" w:hAnsi="Times New Roman" w:cs="Times New Roman"/>
      <w:b w:val="0"/>
      <w:bCs w:val="0"/>
      <w:i/>
      <w:iCs/>
      <w:sz w:val="23"/>
      <w:szCs w:val="23"/>
      <w:u w:val="none"/>
    </w:rPr>
  </w:style>
  <w:style w:type="character" w:customStyle="1" w:styleId="Headerorfooter10pt">
    <w:name w:val="Header or footer + 10 pt"/>
    <w:aliases w:val="Not Bold2"/>
    <w:basedOn w:val="Headerorfooter"/>
    <w:uiPriority w:val="99"/>
    <w:rsid w:val="002F1DD0"/>
    <w:rPr>
      <w:rFonts w:ascii="Times New Roman" w:hAnsi="Times New Roman" w:cs="Times New Roman"/>
      <w:b w:val="0"/>
      <w:bCs w:val="0"/>
      <w:noProof/>
      <w:sz w:val="20"/>
      <w:szCs w:val="20"/>
      <w:u w:val="none"/>
    </w:rPr>
  </w:style>
  <w:style w:type="character" w:customStyle="1" w:styleId="HeaderorfooterTahoma">
    <w:name w:val="Header or footer + Tahoma"/>
    <w:aliases w:val="9 pt,Not Bold1"/>
    <w:basedOn w:val="Headerorfooter"/>
    <w:uiPriority w:val="99"/>
    <w:rsid w:val="002F1DD0"/>
    <w:rPr>
      <w:rFonts w:ascii="Tahoma" w:hAnsi="Tahoma" w:cs="Tahoma"/>
      <w:b w:val="0"/>
      <w:bCs w:val="0"/>
      <w:noProof/>
      <w:sz w:val="18"/>
      <w:szCs w:val="18"/>
      <w:u w:val="none"/>
    </w:rPr>
  </w:style>
  <w:style w:type="character" w:customStyle="1" w:styleId="Tableofcontents4">
    <w:name w:val="Table of contents (4)_"/>
    <w:basedOn w:val="VarsaylanParagrafYazTipi"/>
    <w:link w:val="Tableofcontents41"/>
    <w:uiPriority w:val="99"/>
    <w:locked/>
    <w:rsid w:val="002F1DD0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Tableofcontents40">
    <w:name w:val="Table of contents (4)"/>
    <w:basedOn w:val="Tableofcontents4"/>
    <w:uiPriority w:val="99"/>
    <w:rsid w:val="002F1DD0"/>
    <w:rPr>
      <w:rFonts w:ascii="Times New Roman" w:hAnsi="Times New Roman" w:cs="Times New Roman"/>
      <w:b/>
      <w:bCs/>
      <w:sz w:val="21"/>
      <w:szCs w:val="21"/>
      <w:u w:val="single"/>
    </w:rPr>
  </w:style>
  <w:style w:type="character" w:customStyle="1" w:styleId="Bodytext20">
    <w:name w:val="Body text (2)"/>
    <w:basedOn w:val="Bodytext2"/>
    <w:uiPriority w:val="99"/>
    <w:rsid w:val="002F1DD0"/>
    <w:rPr>
      <w:rFonts w:ascii="Times New Roman" w:hAnsi="Times New Roman" w:cs="Times New Roman"/>
      <w:b/>
      <w:bCs/>
      <w:sz w:val="21"/>
      <w:szCs w:val="21"/>
      <w:u w:val="single"/>
    </w:rPr>
  </w:style>
  <w:style w:type="character" w:customStyle="1" w:styleId="Bodytext10">
    <w:name w:val="Body text (10)_"/>
    <w:basedOn w:val="VarsaylanParagrafYazTipi"/>
    <w:link w:val="Bodytext100"/>
    <w:uiPriority w:val="99"/>
    <w:locked/>
    <w:rsid w:val="002F1DD0"/>
    <w:rPr>
      <w:rFonts w:ascii="Times New Roman" w:hAnsi="Times New Roman" w:cs="Times New Roman"/>
      <w:noProof/>
      <w:sz w:val="20"/>
      <w:szCs w:val="20"/>
      <w:u w:val="none"/>
    </w:rPr>
  </w:style>
  <w:style w:type="character" w:customStyle="1" w:styleId="Bodytext1010">
    <w:name w:val="Body text (10) + 10"/>
    <w:aliases w:val="5 pt1"/>
    <w:basedOn w:val="Bodytext10"/>
    <w:uiPriority w:val="99"/>
    <w:rsid w:val="002F1DD0"/>
    <w:rPr>
      <w:rFonts w:ascii="Times New Roman" w:hAnsi="Times New Roman" w:cs="Times New Roman"/>
      <w:noProof/>
      <w:sz w:val="21"/>
      <w:szCs w:val="21"/>
      <w:u w:val="none"/>
    </w:rPr>
  </w:style>
  <w:style w:type="paragraph" w:customStyle="1" w:styleId="Footnote0">
    <w:name w:val="Footnote"/>
    <w:basedOn w:val="Normal"/>
    <w:link w:val="Footnote"/>
    <w:uiPriority w:val="99"/>
    <w:rsid w:val="002F1DD0"/>
    <w:pPr>
      <w:shd w:val="clear" w:color="auto" w:fill="FFFFFF"/>
      <w:spacing w:line="211" w:lineRule="exact"/>
    </w:pPr>
    <w:rPr>
      <w:rFonts w:ascii="Times New Roman" w:hAnsi="Times New Roman" w:cs="Times New Roman"/>
      <w:color w:val="auto"/>
      <w:sz w:val="16"/>
      <w:szCs w:val="16"/>
    </w:rPr>
  </w:style>
  <w:style w:type="paragraph" w:customStyle="1" w:styleId="Bodytext21">
    <w:name w:val="Body text (2)1"/>
    <w:basedOn w:val="Normal"/>
    <w:link w:val="Bodytext2"/>
    <w:uiPriority w:val="99"/>
    <w:rsid w:val="002F1DD0"/>
    <w:pPr>
      <w:shd w:val="clear" w:color="auto" w:fill="FFFFFF"/>
      <w:spacing w:after="480" w:line="274" w:lineRule="exact"/>
      <w:jc w:val="center"/>
    </w:pPr>
    <w:rPr>
      <w:rFonts w:ascii="Times New Roman" w:hAnsi="Times New Roman" w:cs="Times New Roman"/>
      <w:b/>
      <w:bCs/>
      <w:color w:val="auto"/>
      <w:sz w:val="21"/>
      <w:szCs w:val="21"/>
    </w:rPr>
  </w:style>
  <w:style w:type="paragraph" w:customStyle="1" w:styleId="Heading40">
    <w:name w:val="Heading #4"/>
    <w:basedOn w:val="Normal"/>
    <w:link w:val="Heading4"/>
    <w:uiPriority w:val="99"/>
    <w:rsid w:val="002F1DD0"/>
    <w:pPr>
      <w:shd w:val="clear" w:color="auto" w:fill="FFFFFF"/>
      <w:spacing w:after="300" w:line="370" w:lineRule="exact"/>
      <w:ind w:firstLine="720"/>
      <w:jc w:val="both"/>
      <w:outlineLvl w:val="3"/>
    </w:pPr>
    <w:rPr>
      <w:rFonts w:ascii="Times New Roman" w:hAnsi="Times New Roman" w:cs="Times New Roman"/>
      <w:color w:val="auto"/>
      <w:sz w:val="21"/>
      <w:szCs w:val="21"/>
    </w:rPr>
  </w:style>
  <w:style w:type="paragraph" w:customStyle="1" w:styleId="Heading50">
    <w:name w:val="Heading #5"/>
    <w:basedOn w:val="Normal"/>
    <w:link w:val="Heading5"/>
    <w:uiPriority w:val="99"/>
    <w:rsid w:val="002F1DD0"/>
    <w:pPr>
      <w:shd w:val="clear" w:color="auto" w:fill="FFFFFF"/>
      <w:spacing w:before="60" w:after="180" w:line="240" w:lineRule="atLeast"/>
      <w:jc w:val="both"/>
      <w:outlineLvl w:val="4"/>
    </w:pPr>
    <w:rPr>
      <w:rFonts w:ascii="Times New Roman" w:hAnsi="Times New Roman" w:cs="Times New Roman"/>
      <w:color w:val="auto"/>
      <w:sz w:val="21"/>
      <w:szCs w:val="21"/>
    </w:rPr>
  </w:style>
  <w:style w:type="paragraph" w:customStyle="1" w:styleId="Headerorfooter1">
    <w:name w:val="Header or footer1"/>
    <w:basedOn w:val="Normal"/>
    <w:link w:val="Headerorfooter"/>
    <w:uiPriority w:val="99"/>
    <w:rsid w:val="002F1DD0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1"/>
      <w:szCs w:val="21"/>
    </w:rPr>
  </w:style>
  <w:style w:type="paragraph" w:customStyle="1" w:styleId="Bodytext31">
    <w:name w:val="Body text (3)1"/>
    <w:basedOn w:val="Normal"/>
    <w:link w:val="Bodytext3"/>
    <w:uiPriority w:val="99"/>
    <w:rsid w:val="002F1DD0"/>
    <w:pPr>
      <w:shd w:val="clear" w:color="auto" w:fill="FFFFFF"/>
      <w:spacing w:after="120" w:line="254" w:lineRule="exact"/>
      <w:jc w:val="both"/>
    </w:pPr>
    <w:rPr>
      <w:rFonts w:ascii="Times New Roman" w:hAnsi="Times New Roman" w:cs="Times New Roman"/>
      <w:i/>
      <w:iCs/>
      <w:color w:val="auto"/>
      <w:sz w:val="21"/>
      <w:szCs w:val="21"/>
    </w:rPr>
  </w:style>
  <w:style w:type="paragraph" w:customStyle="1" w:styleId="Bodytext40">
    <w:name w:val="Body text (4)"/>
    <w:basedOn w:val="Normal"/>
    <w:link w:val="Bodytext4"/>
    <w:uiPriority w:val="99"/>
    <w:rsid w:val="002F1DD0"/>
    <w:pPr>
      <w:shd w:val="clear" w:color="auto" w:fill="FFFFFF"/>
      <w:spacing w:line="278" w:lineRule="exact"/>
    </w:pPr>
    <w:rPr>
      <w:rFonts w:ascii="Times New Roman" w:hAnsi="Times New Roman" w:cs="Times New Roman"/>
      <w:color w:val="auto"/>
      <w:sz w:val="16"/>
      <w:szCs w:val="16"/>
    </w:rPr>
  </w:style>
  <w:style w:type="paragraph" w:customStyle="1" w:styleId="Tableofcontents20">
    <w:name w:val="Table of contents (2)"/>
    <w:basedOn w:val="Normal"/>
    <w:link w:val="Tableofcontents2"/>
    <w:uiPriority w:val="99"/>
    <w:rsid w:val="002F1DD0"/>
    <w:pPr>
      <w:shd w:val="clear" w:color="auto" w:fill="FFFFFF"/>
      <w:spacing w:line="278" w:lineRule="exact"/>
    </w:pPr>
    <w:rPr>
      <w:rFonts w:ascii="Tahoma" w:hAnsi="Tahoma" w:cs="Tahoma"/>
      <w:color w:val="auto"/>
      <w:sz w:val="19"/>
      <w:szCs w:val="19"/>
    </w:rPr>
  </w:style>
  <w:style w:type="paragraph" w:customStyle="1" w:styleId="Tableofcontents30">
    <w:name w:val="Table of contents (3)"/>
    <w:basedOn w:val="Normal"/>
    <w:link w:val="Tableofcontents3"/>
    <w:uiPriority w:val="99"/>
    <w:rsid w:val="002F1DD0"/>
    <w:pPr>
      <w:shd w:val="clear" w:color="auto" w:fill="FFFFFF"/>
      <w:spacing w:line="336" w:lineRule="exact"/>
    </w:pPr>
    <w:rPr>
      <w:rFonts w:ascii="Times New Roman" w:hAnsi="Times New Roman" w:cs="Times New Roman"/>
      <w:b/>
      <w:bCs/>
      <w:color w:val="auto"/>
      <w:sz w:val="26"/>
      <w:szCs w:val="26"/>
    </w:rPr>
  </w:style>
  <w:style w:type="paragraph" w:styleId="T5">
    <w:name w:val="toc 5"/>
    <w:basedOn w:val="Normal"/>
    <w:next w:val="Normal"/>
    <w:link w:val="T5Char"/>
    <w:uiPriority w:val="99"/>
    <w:rsid w:val="002F1DD0"/>
    <w:pPr>
      <w:shd w:val="clear" w:color="auto" w:fill="FFFFFF"/>
      <w:spacing w:line="269" w:lineRule="exact"/>
    </w:pPr>
    <w:rPr>
      <w:rFonts w:ascii="Times New Roman" w:hAnsi="Times New Roman" w:cs="Times New Roman"/>
      <w:color w:val="auto"/>
      <w:sz w:val="16"/>
      <w:szCs w:val="16"/>
    </w:rPr>
  </w:style>
  <w:style w:type="paragraph" w:customStyle="1" w:styleId="Picturecaption1">
    <w:name w:val="Picture caption1"/>
    <w:basedOn w:val="Normal"/>
    <w:link w:val="Picturecaption"/>
    <w:uiPriority w:val="99"/>
    <w:rsid w:val="002F1DD0"/>
    <w:pPr>
      <w:shd w:val="clear" w:color="auto" w:fill="FFFFFF"/>
      <w:spacing w:line="240" w:lineRule="atLeast"/>
      <w:jc w:val="center"/>
    </w:pPr>
    <w:rPr>
      <w:rFonts w:ascii="Tahoma" w:hAnsi="Tahoma" w:cs="Tahoma"/>
      <w:color w:val="auto"/>
      <w:sz w:val="15"/>
      <w:szCs w:val="15"/>
    </w:rPr>
  </w:style>
  <w:style w:type="paragraph" w:customStyle="1" w:styleId="Heading21">
    <w:name w:val="Heading #21"/>
    <w:basedOn w:val="Normal"/>
    <w:link w:val="Heading2"/>
    <w:uiPriority w:val="99"/>
    <w:rsid w:val="002F1DD0"/>
    <w:pPr>
      <w:shd w:val="clear" w:color="auto" w:fill="FFFFFF"/>
      <w:spacing w:before="60" w:after="60" w:line="240" w:lineRule="atLeast"/>
      <w:jc w:val="center"/>
      <w:outlineLvl w:val="1"/>
    </w:pPr>
    <w:rPr>
      <w:rFonts w:ascii="Trebuchet MS" w:hAnsi="Trebuchet MS" w:cs="Trebuchet MS"/>
      <w:color w:val="auto"/>
    </w:rPr>
  </w:style>
  <w:style w:type="paragraph" w:customStyle="1" w:styleId="Bodytext51">
    <w:name w:val="Body text (5)1"/>
    <w:basedOn w:val="Normal"/>
    <w:link w:val="Bodytext5"/>
    <w:uiPriority w:val="99"/>
    <w:rsid w:val="002F1DD0"/>
    <w:pPr>
      <w:shd w:val="clear" w:color="auto" w:fill="FFFFFF"/>
      <w:spacing w:before="60" w:after="660" w:line="240" w:lineRule="atLeast"/>
    </w:pPr>
    <w:rPr>
      <w:rFonts w:ascii="Tahoma" w:hAnsi="Tahoma" w:cs="Tahoma"/>
      <w:color w:val="auto"/>
      <w:sz w:val="15"/>
      <w:szCs w:val="15"/>
    </w:rPr>
  </w:style>
  <w:style w:type="paragraph" w:customStyle="1" w:styleId="Bodytext61">
    <w:name w:val="Body text (6)1"/>
    <w:basedOn w:val="Normal"/>
    <w:link w:val="Bodytext6"/>
    <w:uiPriority w:val="99"/>
    <w:rsid w:val="002F1DD0"/>
    <w:pPr>
      <w:shd w:val="clear" w:color="auto" w:fill="FFFFFF"/>
      <w:spacing w:before="660" w:after="1080" w:line="240" w:lineRule="exact"/>
      <w:ind w:hanging="920"/>
    </w:pPr>
    <w:rPr>
      <w:rFonts w:ascii="Trebuchet MS" w:hAnsi="Trebuchet MS" w:cs="Trebuchet MS"/>
      <w:b/>
      <w:bCs/>
      <w:color w:val="auto"/>
      <w:sz w:val="16"/>
      <w:szCs w:val="16"/>
    </w:rPr>
  </w:style>
  <w:style w:type="paragraph" w:customStyle="1" w:styleId="Picturecaption21">
    <w:name w:val="Picture caption (2)1"/>
    <w:basedOn w:val="Normal"/>
    <w:link w:val="Picturecaption2"/>
    <w:uiPriority w:val="99"/>
    <w:rsid w:val="002F1DD0"/>
    <w:pPr>
      <w:shd w:val="clear" w:color="auto" w:fill="FFFFFF"/>
      <w:spacing w:after="60" w:line="240" w:lineRule="atLeast"/>
      <w:jc w:val="center"/>
    </w:pPr>
    <w:rPr>
      <w:rFonts w:ascii="Trebuchet MS" w:hAnsi="Trebuchet MS" w:cs="Trebuchet MS"/>
      <w:b/>
      <w:bCs/>
      <w:color w:val="auto"/>
      <w:sz w:val="16"/>
      <w:szCs w:val="16"/>
    </w:rPr>
  </w:style>
  <w:style w:type="paragraph" w:customStyle="1" w:styleId="Heading10">
    <w:name w:val="Heading #1"/>
    <w:basedOn w:val="Normal"/>
    <w:link w:val="Heading1"/>
    <w:uiPriority w:val="99"/>
    <w:rsid w:val="002F1DD0"/>
    <w:pPr>
      <w:shd w:val="clear" w:color="auto" w:fill="FFFFFF"/>
      <w:spacing w:line="240" w:lineRule="atLeast"/>
      <w:jc w:val="center"/>
      <w:outlineLvl w:val="0"/>
    </w:pPr>
    <w:rPr>
      <w:rFonts w:ascii="Times New Roman" w:hAnsi="Times New Roman" w:cs="Times New Roman"/>
      <w:b/>
      <w:bCs/>
      <w:noProof/>
      <w:color w:val="auto"/>
      <w:w w:val="50"/>
      <w:sz w:val="53"/>
      <w:szCs w:val="53"/>
    </w:rPr>
  </w:style>
  <w:style w:type="paragraph" w:customStyle="1" w:styleId="Heading120">
    <w:name w:val="Heading #1 (2)"/>
    <w:basedOn w:val="Normal"/>
    <w:link w:val="Heading12"/>
    <w:uiPriority w:val="99"/>
    <w:rsid w:val="002F1DD0"/>
    <w:pPr>
      <w:shd w:val="clear" w:color="auto" w:fill="FFFFFF"/>
      <w:spacing w:line="240" w:lineRule="atLeast"/>
      <w:jc w:val="center"/>
      <w:outlineLvl w:val="0"/>
    </w:pPr>
    <w:rPr>
      <w:rFonts w:ascii="Franklin Gothic Demi Cond" w:hAnsi="Franklin Gothic Demi Cond" w:cs="Franklin Gothic Demi Cond"/>
      <w:noProof/>
      <w:color w:val="auto"/>
      <w:sz w:val="59"/>
      <w:szCs w:val="59"/>
    </w:rPr>
  </w:style>
  <w:style w:type="paragraph" w:customStyle="1" w:styleId="Bodytext70">
    <w:name w:val="Body text (7)"/>
    <w:basedOn w:val="Normal"/>
    <w:link w:val="Bodytext7"/>
    <w:uiPriority w:val="99"/>
    <w:rsid w:val="002F1DD0"/>
    <w:pPr>
      <w:shd w:val="clear" w:color="auto" w:fill="FFFFFF"/>
      <w:spacing w:line="317" w:lineRule="exact"/>
    </w:pPr>
    <w:rPr>
      <w:rFonts w:ascii="Times New Roman" w:hAnsi="Times New Roman" w:cs="Times New Roman"/>
      <w:b/>
      <w:bCs/>
      <w:color w:val="auto"/>
      <w:sz w:val="26"/>
      <w:szCs w:val="26"/>
    </w:rPr>
  </w:style>
  <w:style w:type="paragraph" w:customStyle="1" w:styleId="Bodytext80">
    <w:name w:val="Body text (8)"/>
    <w:basedOn w:val="Normal"/>
    <w:link w:val="Bodytext8"/>
    <w:uiPriority w:val="99"/>
    <w:rsid w:val="002F1DD0"/>
    <w:pPr>
      <w:shd w:val="clear" w:color="auto" w:fill="FFFFFF"/>
      <w:spacing w:before="300" w:line="240" w:lineRule="atLeast"/>
    </w:pPr>
    <w:rPr>
      <w:rFonts w:ascii="Trebuchet MS" w:hAnsi="Trebuchet MS" w:cs="Trebuchet MS"/>
      <w:color w:val="auto"/>
    </w:rPr>
  </w:style>
  <w:style w:type="paragraph" w:customStyle="1" w:styleId="Bodytext90">
    <w:name w:val="Body text (9)"/>
    <w:basedOn w:val="Normal"/>
    <w:link w:val="Bodytext9"/>
    <w:uiPriority w:val="99"/>
    <w:rsid w:val="002F1DD0"/>
    <w:pPr>
      <w:shd w:val="clear" w:color="auto" w:fill="FFFFFF"/>
      <w:spacing w:before="300" w:line="240" w:lineRule="atLeast"/>
      <w:jc w:val="center"/>
    </w:pPr>
    <w:rPr>
      <w:rFonts w:ascii="Franklin Gothic Demi" w:hAnsi="Franklin Gothic Demi" w:cs="Franklin Gothic Demi"/>
      <w:color w:val="auto"/>
      <w:sz w:val="19"/>
      <w:szCs w:val="19"/>
    </w:rPr>
  </w:style>
  <w:style w:type="paragraph" w:customStyle="1" w:styleId="Tablecaption0">
    <w:name w:val="Table caption"/>
    <w:basedOn w:val="Normal"/>
    <w:link w:val="Tablecaption"/>
    <w:uiPriority w:val="99"/>
    <w:rsid w:val="002F1DD0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1"/>
      <w:szCs w:val="21"/>
    </w:rPr>
  </w:style>
  <w:style w:type="paragraph" w:customStyle="1" w:styleId="Tableofcontents41">
    <w:name w:val="Table of contents (4)1"/>
    <w:basedOn w:val="Normal"/>
    <w:link w:val="Tableofcontents4"/>
    <w:uiPriority w:val="99"/>
    <w:rsid w:val="002F1DD0"/>
    <w:pPr>
      <w:shd w:val="clear" w:color="auto" w:fill="FFFFFF"/>
      <w:spacing w:before="840" w:line="528" w:lineRule="exact"/>
    </w:pPr>
    <w:rPr>
      <w:rFonts w:ascii="Times New Roman" w:hAnsi="Times New Roman" w:cs="Times New Roman"/>
      <w:b/>
      <w:bCs/>
      <w:color w:val="auto"/>
      <w:sz w:val="21"/>
      <w:szCs w:val="21"/>
    </w:rPr>
  </w:style>
  <w:style w:type="paragraph" w:customStyle="1" w:styleId="Bodytext100">
    <w:name w:val="Body text (10)"/>
    <w:basedOn w:val="Normal"/>
    <w:link w:val="Bodytext10"/>
    <w:uiPriority w:val="99"/>
    <w:rsid w:val="002F1DD0"/>
    <w:pPr>
      <w:shd w:val="clear" w:color="auto" w:fill="FFFFFF"/>
      <w:spacing w:before="300" w:line="514" w:lineRule="exact"/>
    </w:pPr>
    <w:rPr>
      <w:rFonts w:ascii="Times New Roman" w:hAnsi="Times New Roman" w:cs="Times New Roman"/>
      <w:noProof/>
      <w:color w:val="aut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1A2F2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locked/>
    <w:rsid w:val="001A2F21"/>
    <w:rPr>
      <w:rFonts w:cs="Courier New"/>
      <w:color w:val="000000"/>
    </w:rPr>
  </w:style>
  <w:style w:type="paragraph" w:styleId="Altbilgi">
    <w:name w:val="footer"/>
    <w:basedOn w:val="Normal"/>
    <w:link w:val="AltbilgiChar"/>
    <w:uiPriority w:val="99"/>
    <w:unhideWhenUsed/>
    <w:rsid w:val="001A2F21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locked/>
    <w:rsid w:val="001A2F21"/>
    <w:rPr>
      <w:rFonts w:cs="Courier New"/>
      <w:color w:val="000000"/>
    </w:rPr>
  </w:style>
  <w:style w:type="paragraph" w:customStyle="1" w:styleId="Default">
    <w:name w:val="Default"/>
    <w:rsid w:val="00636020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table" w:styleId="TabloKlavuzu">
    <w:name w:val="Table Grid"/>
    <w:basedOn w:val="NormalTablo"/>
    <w:uiPriority w:val="59"/>
    <w:rsid w:val="009A41FE"/>
    <w:rPr>
      <w:rFonts w:ascii="Calibri" w:hAnsi="Calibri"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9A41FE"/>
    <w:pPr>
      <w:widowControl/>
      <w:spacing w:after="160" w:line="259" w:lineRule="auto"/>
      <w:ind w:left="720"/>
      <w:contextualSpacing/>
    </w:pPr>
    <w:rPr>
      <w:rFonts w:ascii="Calibri" w:hAnsi="Calibri" w:cs="Arial"/>
      <w:color w:val="auto"/>
      <w:sz w:val="22"/>
      <w:szCs w:val="22"/>
      <w:lang w:eastAsia="en-US"/>
    </w:rPr>
  </w:style>
  <w:style w:type="paragraph" w:styleId="DipnotMetni">
    <w:name w:val="footnote text"/>
    <w:basedOn w:val="Normal"/>
    <w:link w:val="DipnotMetniChar"/>
    <w:uiPriority w:val="99"/>
    <w:unhideWhenUsed/>
    <w:rsid w:val="009A41FE"/>
    <w:pPr>
      <w:widowControl/>
    </w:pPr>
    <w:rPr>
      <w:rFonts w:ascii="Calibri" w:hAnsi="Calibri" w:cs="Arial"/>
      <w:color w:val="auto"/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locked/>
    <w:rsid w:val="009A41FE"/>
    <w:rPr>
      <w:rFonts w:ascii="Calibri" w:hAnsi="Calibri" w:cs="Arial"/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9A41FE"/>
    <w:rPr>
      <w:rFonts w:cs="Times New Roman"/>
      <w:vertAlign w:val="superscript"/>
    </w:rPr>
  </w:style>
  <w:style w:type="paragraph" w:styleId="T1">
    <w:name w:val="toc 1"/>
    <w:basedOn w:val="Normal"/>
    <w:next w:val="Normal"/>
    <w:autoRedefine/>
    <w:uiPriority w:val="39"/>
    <w:unhideWhenUsed/>
    <w:rsid w:val="00540C41"/>
    <w:pPr>
      <w:tabs>
        <w:tab w:val="right" w:leader="dot" w:pos="9062"/>
      </w:tabs>
      <w:spacing w:after="120"/>
    </w:pPr>
    <w:rPr>
      <w:rFonts w:ascii="Times New Roman" w:hAnsi="Times New Roman"/>
      <w:b/>
      <w:color w:val="auto"/>
    </w:rPr>
  </w:style>
  <w:style w:type="paragraph" w:styleId="T2">
    <w:name w:val="toc 2"/>
    <w:basedOn w:val="Normal"/>
    <w:next w:val="Normal"/>
    <w:autoRedefine/>
    <w:uiPriority w:val="39"/>
    <w:unhideWhenUsed/>
    <w:rsid w:val="00481B71"/>
    <w:pPr>
      <w:spacing w:after="120"/>
      <w:ind w:left="238"/>
    </w:pPr>
    <w:rPr>
      <w:rFonts w:ascii="Times New Roman" w:hAnsi="Times New Roman"/>
      <w:color w:val="auto"/>
    </w:rPr>
  </w:style>
  <w:style w:type="paragraph" w:styleId="T3">
    <w:name w:val="toc 3"/>
    <w:basedOn w:val="Normal"/>
    <w:next w:val="Normal"/>
    <w:autoRedefine/>
    <w:uiPriority w:val="39"/>
    <w:unhideWhenUsed/>
    <w:rsid w:val="00481B71"/>
    <w:pPr>
      <w:spacing w:after="120"/>
      <w:ind w:left="482"/>
    </w:pPr>
    <w:rPr>
      <w:rFonts w:ascii="Times New Roman" w:hAnsi="Times New Roman"/>
      <w:color w:val="auto"/>
    </w:rPr>
  </w:style>
  <w:style w:type="paragraph" w:styleId="BalonMetni">
    <w:name w:val="Balloon Text"/>
    <w:basedOn w:val="Normal"/>
    <w:link w:val="BalonMetniChar"/>
    <w:uiPriority w:val="99"/>
    <w:rsid w:val="00E9382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rsid w:val="00E93828"/>
    <w:rPr>
      <w:rFonts w:ascii="Tahoma" w:hAnsi="Tahoma" w:cs="Tahoma"/>
      <w:color w:val="000000"/>
      <w:sz w:val="16"/>
      <w:szCs w:val="16"/>
    </w:rPr>
  </w:style>
  <w:style w:type="character" w:styleId="AklamaBavurusu">
    <w:name w:val="annotation reference"/>
    <w:basedOn w:val="VarsaylanParagrafYazTipi"/>
    <w:uiPriority w:val="99"/>
    <w:rsid w:val="00E9382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rsid w:val="00E93828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E93828"/>
    <w:rPr>
      <w:color w:val="000000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rsid w:val="00E93828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rsid w:val="00E93828"/>
    <w:rPr>
      <w:b/>
      <w:bCs/>
      <w:color w:val="000000"/>
      <w:sz w:val="20"/>
      <w:szCs w:val="20"/>
    </w:rPr>
  </w:style>
  <w:style w:type="paragraph" w:styleId="NormalWeb">
    <w:name w:val="Normal (Web)"/>
    <w:basedOn w:val="Normal"/>
    <w:uiPriority w:val="99"/>
    <w:unhideWhenUsed/>
    <w:rsid w:val="00F52957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character" w:styleId="Gl">
    <w:name w:val="Strong"/>
    <w:basedOn w:val="VarsaylanParagrafYazTipi"/>
    <w:uiPriority w:val="22"/>
    <w:qFormat/>
    <w:rsid w:val="00F52957"/>
    <w:rPr>
      <w:b/>
      <w:bCs/>
    </w:rPr>
  </w:style>
  <w:style w:type="character" w:styleId="zlenenKpr">
    <w:name w:val="FollowedHyperlink"/>
    <w:basedOn w:val="VarsaylanParagrafYazTipi"/>
    <w:uiPriority w:val="99"/>
    <w:semiHidden/>
    <w:unhideWhenUsed/>
    <w:rsid w:val="008D0AB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Times New Roman" w:hAnsi="Courier New" w:cs="Courier New"/>
        <w:sz w:val="24"/>
        <w:szCs w:val="24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macro" w:semiHidden="0" w:unhideWhenUsed="0"/>
    <w:lsdException w:name="List Bullet" w:semiHidden="0" w:unhideWhenUsed="0"/>
    <w:lsdException w:name="Title" w:semiHidden="0" w:uiPriority="1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1DD0"/>
    <w:pPr>
      <w:widowControl w:val="0"/>
    </w:pPr>
    <w:rPr>
      <w:color w:val="000000"/>
    </w:rPr>
  </w:style>
  <w:style w:type="paragraph" w:styleId="Balk1">
    <w:name w:val="heading 1"/>
    <w:basedOn w:val="Normal"/>
    <w:next w:val="Normal"/>
    <w:link w:val="Balk1Char"/>
    <w:autoRedefine/>
    <w:uiPriority w:val="9"/>
    <w:qFormat/>
    <w:rsid w:val="00630BC6"/>
    <w:pPr>
      <w:keepNext/>
      <w:widowControl/>
      <w:spacing w:after="120" w:line="360" w:lineRule="auto"/>
      <w:jc w:val="center"/>
      <w:outlineLvl w:val="0"/>
    </w:pPr>
    <w:rPr>
      <w:rFonts w:ascii="Times New Roman" w:hAnsi="Times New Roman" w:cs="Times New Roman"/>
      <w:b/>
      <w:color w:val="auto"/>
      <w:szCs w:val="20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481B71"/>
    <w:pPr>
      <w:keepNext/>
      <w:keepLines/>
      <w:widowControl/>
      <w:spacing w:after="120" w:line="360" w:lineRule="auto"/>
      <w:ind w:firstLine="709"/>
      <w:outlineLvl w:val="1"/>
    </w:pPr>
    <w:rPr>
      <w:rFonts w:ascii="Times New Roman" w:hAnsi="Times New Roman" w:cs="Times New Roman"/>
      <w:b/>
      <w:color w:val="auto"/>
      <w:szCs w:val="26"/>
      <w:lang w:eastAsia="en-US"/>
    </w:rPr>
  </w:style>
  <w:style w:type="paragraph" w:styleId="Balk3">
    <w:name w:val="heading 3"/>
    <w:basedOn w:val="Normal"/>
    <w:next w:val="Normal"/>
    <w:link w:val="Balk3Char"/>
    <w:autoRedefine/>
    <w:uiPriority w:val="9"/>
    <w:unhideWhenUsed/>
    <w:qFormat/>
    <w:rsid w:val="00481B71"/>
    <w:pPr>
      <w:keepNext/>
      <w:spacing w:before="120" w:after="120" w:line="360" w:lineRule="auto"/>
      <w:ind w:firstLine="709"/>
      <w:outlineLvl w:val="2"/>
    </w:pPr>
    <w:rPr>
      <w:rFonts w:ascii="Times New Roman" w:eastAsiaTheme="majorEastAsia" w:hAnsi="Times New Roman" w:cs="Times New Roman"/>
      <w:b/>
      <w:bCs/>
      <w:color w:val="auto"/>
      <w:szCs w:val="26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9A41FE"/>
    <w:pPr>
      <w:spacing w:before="240" w:after="60"/>
      <w:outlineLvl w:val="4"/>
    </w:pPr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locked/>
    <w:rsid w:val="00630BC6"/>
    <w:rPr>
      <w:rFonts w:ascii="Times New Roman" w:hAnsi="Times New Roman" w:cs="Times New Roman"/>
      <w:b/>
      <w:szCs w:val="20"/>
    </w:rPr>
  </w:style>
  <w:style w:type="character" w:customStyle="1" w:styleId="Balk2Char">
    <w:name w:val="Başlık 2 Char"/>
    <w:basedOn w:val="VarsaylanParagrafYazTipi"/>
    <w:link w:val="Balk2"/>
    <w:uiPriority w:val="9"/>
    <w:locked/>
    <w:rsid w:val="00481B71"/>
    <w:rPr>
      <w:rFonts w:ascii="Times New Roman" w:hAnsi="Times New Roman" w:cs="Times New Roman"/>
      <w:b/>
      <w:sz w:val="26"/>
      <w:szCs w:val="26"/>
      <w:lang w:eastAsia="en-US"/>
    </w:rPr>
  </w:style>
  <w:style w:type="character" w:customStyle="1" w:styleId="Balk3Char">
    <w:name w:val="Başlık 3 Char"/>
    <w:basedOn w:val="VarsaylanParagrafYazTipi"/>
    <w:link w:val="Balk3"/>
    <w:uiPriority w:val="9"/>
    <w:locked/>
    <w:rsid w:val="00481B71"/>
    <w:rPr>
      <w:rFonts w:ascii="Times New Roman" w:eastAsiaTheme="majorEastAsia" w:hAnsi="Times New Roman" w:cs="Times New Roman"/>
      <w:b/>
      <w:bCs/>
      <w:sz w:val="26"/>
      <w:szCs w:val="26"/>
    </w:rPr>
  </w:style>
  <w:style w:type="character" w:customStyle="1" w:styleId="Balk5Char">
    <w:name w:val="Başlık 5 Char"/>
    <w:basedOn w:val="VarsaylanParagrafYazTipi"/>
    <w:link w:val="Balk5"/>
    <w:uiPriority w:val="9"/>
    <w:semiHidden/>
    <w:locked/>
    <w:rsid w:val="009A41FE"/>
    <w:rPr>
      <w:rFonts w:asciiTheme="minorHAnsi" w:eastAsiaTheme="minorEastAsia" w:hAnsiTheme="minorHAnsi" w:cs="Times New Roman"/>
      <w:b/>
      <w:bCs/>
      <w:i/>
      <w:iCs/>
      <w:color w:val="000000"/>
      <w:sz w:val="26"/>
      <w:szCs w:val="26"/>
    </w:rPr>
  </w:style>
  <w:style w:type="character" w:styleId="Kpr">
    <w:name w:val="Hyperlink"/>
    <w:basedOn w:val="VarsaylanParagrafYazTipi"/>
    <w:uiPriority w:val="99"/>
    <w:rsid w:val="002F1DD0"/>
    <w:rPr>
      <w:rFonts w:cs="Times New Roman"/>
      <w:color w:val="0066CC"/>
      <w:u w:val="single"/>
    </w:rPr>
  </w:style>
  <w:style w:type="character" w:customStyle="1" w:styleId="Footnote">
    <w:name w:val="Footnote_"/>
    <w:basedOn w:val="VarsaylanParagrafYazTipi"/>
    <w:link w:val="Footnote0"/>
    <w:uiPriority w:val="99"/>
    <w:locked/>
    <w:rsid w:val="002F1DD0"/>
    <w:rPr>
      <w:rFonts w:ascii="Times New Roman" w:hAnsi="Times New Roman" w:cs="Times New Roman"/>
      <w:sz w:val="16"/>
      <w:szCs w:val="16"/>
      <w:u w:val="none"/>
    </w:rPr>
  </w:style>
  <w:style w:type="character" w:customStyle="1" w:styleId="Footnote10pt">
    <w:name w:val="Footnote + 10 pt"/>
    <w:basedOn w:val="Footnote"/>
    <w:uiPriority w:val="99"/>
    <w:rsid w:val="002F1DD0"/>
    <w:rPr>
      <w:rFonts w:ascii="Times New Roman" w:hAnsi="Times New Roman" w:cs="Times New Roman"/>
      <w:noProof/>
      <w:sz w:val="20"/>
      <w:szCs w:val="20"/>
      <w:u w:val="none"/>
    </w:rPr>
  </w:style>
  <w:style w:type="character" w:customStyle="1" w:styleId="FootnoteBold">
    <w:name w:val="Footnote + Bold"/>
    <w:basedOn w:val="Footnote"/>
    <w:uiPriority w:val="99"/>
    <w:rsid w:val="002F1DD0"/>
    <w:rPr>
      <w:rFonts w:ascii="Times New Roman" w:hAnsi="Times New Roman" w:cs="Times New Roman"/>
      <w:b/>
      <w:bCs/>
      <w:sz w:val="16"/>
      <w:szCs w:val="16"/>
      <w:u w:val="none"/>
    </w:rPr>
  </w:style>
  <w:style w:type="character" w:customStyle="1" w:styleId="Bodytext2">
    <w:name w:val="Body text (2)_"/>
    <w:basedOn w:val="VarsaylanParagrafYazTipi"/>
    <w:link w:val="Bodytext21"/>
    <w:uiPriority w:val="99"/>
    <w:locked/>
    <w:rsid w:val="002F1DD0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GvdeMetniChar1">
    <w:name w:val="Gövde Metni Char1"/>
    <w:basedOn w:val="VarsaylanParagrafYazTipi"/>
    <w:link w:val="GvdeMetni"/>
    <w:uiPriority w:val="99"/>
    <w:locked/>
    <w:rsid w:val="002F1DD0"/>
    <w:rPr>
      <w:rFonts w:ascii="Times New Roman" w:hAnsi="Times New Roman" w:cs="Times New Roman"/>
      <w:sz w:val="21"/>
      <w:szCs w:val="21"/>
      <w:u w:val="none"/>
    </w:rPr>
  </w:style>
  <w:style w:type="character" w:customStyle="1" w:styleId="Heading4">
    <w:name w:val="Heading #4_"/>
    <w:basedOn w:val="VarsaylanParagrafYazTipi"/>
    <w:link w:val="Heading40"/>
    <w:uiPriority w:val="99"/>
    <w:locked/>
    <w:rsid w:val="002F1DD0"/>
    <w:rPr>
      <w:rFonts w:ascii="Times New Roman" w:hAnsi="Times New Roman" w:cs="Times New Roman"/>
      <w:sz w:val="21"/>
      <w:szCs w:val="21"/>
      <w:u w:val="none"/>
    </w:rPr>
  </w:style>
  <w:style w:type="character" w:customStyle="1" w:styleId="BodytextItalic">
    <w:name w:val="Body text + Italic"/>
    <w:basedOn w:val="GvdeMetniChar1"/>
    <w:uiPriority w:val="99"/>
    <w:rsid w:val="002F1DD0"/>
    <w:rPr>
      <w:rFonts w:ascii="Times New Roman" w:hAnsi="Times New Roman" w:cs="Times New Roman"/>
      <w:i/>
      <w:iCs/>
      <w:sz w:val="21"/>
      <w:szCs w:val="21"/>
      <w:u w:val="none"/>
    </w:rPr>
  </w:style>
  <w:style w:type="character" w:customStyle="1" w:styleId="Heading5">
    <w:name w:val="Heading #5_"/>
    <w:basedOn w:val="VarsaylanParagrafYazTipi"/>
    <w:link w:val="Heading50"/>
    <w:uiPriority w:val="99"/>
    <w:locked/>
    <w:rsid w:val="002F1DD0"/>
    <w:rPr>
      <w:rFonts w:ascii="Times New Roman" w:hAnsi="Times New Roman" w:cs="Times New Roman"/>
      <w:sz w:val="21"/>
      <w:szCs w:val="21"/>
      <w:u w:val="none"/>
    </w:rPr>
  </w:style>
  <w:style w:type="character" w:customStyle="1" w:styleId="Headerorfooter">
    <w:name w:val="Header or footer_"/>
    <w:basedOn w:val="VarsaylanParagrafYazTipi"/>
    <w:link w:val="Headerorfooter1"/>
    <w:uiPriority w:val="99"/>
    <w:locked/>
    <w:rsid w:val="002F1DD0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HeaderorfooterNotBold">
    <w:name w:val="Header or footer + Not Bold"/>
    <w:basedOn w:val="Headerorfooter"/>
    <w:uiPriority w:val="99"/>
    <w:rsid w:val="002F1DD0"/>
    <w:rPr>
      <w:rFonts w:ascii="Times New Roman" w:hAnsi="Times New Roman" w:cs="Times New Roman"/>
      <w:b w:val="0"/>
      <w:bCs w:val="0"/>
      <w:sz w:val="21"/>
      <w:szCs w:val="21"/>
      <w:u w:val="none"/>
    </w:rPr>
  </w:style>
  <w:style w:type="character" w:customStyle="1" w:styleId="Bodytext3">
    <w:name w:val="Body text (3)_"/>
    <w:basedOn w:val="VarsaylanParagrafYazTipi"/>
    <w:link w:val="Bodytext31"/>
    <w:uiPriority w:val="99"/>
    <w:locked/>
    <w:rsid w:val="002F1DD0"/>
    <w:rPr>
      <w:rFonts w:ascii="Times New Roman" w:hAnsi="Times New Roman" w:cs="Times New Roman"/>
      <w:i/>
      <w:iCs/>
      <w:sz w:val="21"/>
      <w:szCs w:val="21"/>
      <w:u w:val="none"/>
    </w:rPr>
  </w:style>
  <w:style w:type="character" w:customStyle="1" w:styleId="Bodytext3NotItalic">
    <w:name w:val="Body text (3) + Not Italic"/>
    <w:basedOn w:val="Bodytext3"/>
    <w:uiPriority w:val="99"/>
    <w:rsid w:val="002F1DD0"/>
    <w:rPr>
      <w:rFonts w:ascii="Times New Roman" w:hAnsi="Times New Roman" w:cs="Times New Roman"/>
      <w:i w:val="0"/>
      <w:iCs w:val="0"/>
      <w:sz w:val="21"/>
      <w:szCs w:val="21"/>
      <w:u w:val="none"/>
    </w:rPr>
  </w:style>
  <w:style w:type="character" w:customStyle="1" w:styleId="Bodytext30">
    <w:name w:val="Body text (3)"/>
    <w:basedOn w:val="Bodytext3"/>
    <w:uiPriority w:val="99"/>
    <w:rsid w:val="002F1DD0"/>
    <w:rPr>
      <w:rFonts w:ascii="Times New Roman" w:hAnsi="Times New Roman" w:cs="Times New Roman"/>
      <w:i/>
      <w:iCs/>
      <w:sz w:val="21"/>
      <w:szCs w:val="21"/>
      <w:u w:val="single"/>
    </w:rPr>
  </w:style>
  <w:style w:type="character" w:customStyle="1" w:styleId="Bodytext32">
    <w:name w:val="Body text (3)2"/>
    <w:basedOn w:val="Bodytext3"/>
    <w:uiPriority w:val="99"/>
    <w:rsid w:val="002F1DD0"/>
    <w:rPr>
      <w:rFonts w:ascii="Times New Roman" w:hAnsi="Times New Roman" w:cs="Times New Roman"/>
      <w:i/>
      <w:iCs/>
      <w:noProof/>
      <w:sz w:val="21"/>
      <w:szCs w:val="21"/>
      <w:u w:val="single"/>
    </w:rPr>
  </w:style>
  <w:style w:type="character" w:customStyle="1" w:styleId="BodytextExact">
    <w:name w:val="Body text Exact"/>
    <w:basedOn w:val="VarsaylanParagrafYazTipi"/>
    <w:uiPriority w:val="99"/>
    <w:rsid w:val="002F1DD0"/>
    <w:rPr>
      <w:rFonts w:ascii="Times New Roman" w:hAnsi="Times New Roman" w:cs="Times New Roman"/>
      <w:spacing w:val="2"/>
      <w:sz w:val="19"/>
      <w:szCs w:val="19"/>
      <w:u w:val="none"/>
    </w:rPr>
  </w:style>
  <w:style w:type="character" w:customStyle="1" w:styleId="Bodytext4">
    <w:name w:val="Body text (4)_"/>
    <w:basedOn w:val="VarsaylanParagrafYazTipi"/>
    <w:link w:val="Bodytext40"/>
    <w:uiPriority w:val="99"/>
    <w:locked/>
    <w:rsid w:val="002F1DD0"/>
    <w:rPr>
      <w:rFonts w:ascii="Times New Roman" w:hAnsi="Times New Roman" w:cs="Times New Roman"/>
      <w:sz w:val="16"/>
      <w:szCs w:val="16"/>
      <w:u w:val="none"/>
    </w:rPr>
  </w:style>
  <w:style w:type="character" w:customStyle="1" w:styleId="Headerorfooter0">
    <w:name w:val="Header or footer"/>
    <w:basedOn w:val="Headerorfooter"/>
    <w:uiPriority w:val="99"/>
    <w:rsid w:val="002F1DD0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Tableofcontents2">
    <w:name w:val="Table of contents (2)_"/>
    <w:basedOn w:val="VarsaylanParagrafYazTipi"/>
    <w:link w:val="Tableofcontents20"/>
    <w:uiPriority w:val="99"/>
    <w:locked/>
    <w:rsid w:val="002F1DD0"/>
    <w:rPr>
      <w:rFonts w:ascii="Tahoma" w:hAnsi="Tahoma" w:cs="Tahoma"/>
      <w:sz w:val="19"/>
      <w:szCs w:val="19"/>
      <w:u w:val="none"/>
    </w:rPr>
  </w:style>
  <w:style w:type="character" w:customStyle="1" w:styleId="Tableofcontents3">
    <w:name w:val="Table of contents (3)_"/>
    <w:basedOn w:val="VarsaylanParagrafYazTipi"/>
    <w:link w:val="Tableofcontents30"/>
    <w:uiPriority w:val="99"/>
    <w:locked/>
    <w:rsid w:val="002F1DD0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T5Char">
    <w:name w:val="İÇT 5 Char"/>
    <w:basedOn w:val="VarsaylanParagrafYazTipi"/>
    <w:link w:val="T5"/>
    <w:uiPriority w:val="99"/>
    <w:locked/>
    <w:rsid w:val="002F1DD0"/>
    <w:rPr>
      <w:rFonts w:ascii="Times New Roman" w:hAnsi="Times New Roman" w:cs="Times New Roman"/>
      <w:sz w:val="16"/>
      <w:szCs w:val="16"/>
      <w:u w:val="none"/>
    </w:rPr>
  </w:style>
  <w:style w:type="character" w:customStyle="1" w:styleId="Bodytext2Exact">
    <w:name w:val="Body text (2) Exact"/>
    <w:basedOn w:val="VarsaylanParagrafYazTipi"/>
    <w:uiPriority w:val="99"/>
    <w:rsid w:val="002F1DD0"/>
    <w:rPr>
      <w:rFonts w:ascii="Times New Roman" w:hAnsi="Times New Roman" w:cs="Times New Roman"/>
      <w:b/>
      <w:bCs/>
      <w:spacing w:val="5"/>
      <w:sz w:val="19"/>
      <w:szCs w:val="19"/>
      <w:u w:val="none"/>
    </w:rPr>
  </w:style>
  <w:style w:type="character" w:customStyle="1" w:styleId="Picturecaption">
    <w:name w:val="Picture caption_"/>
    <w:basedOn w:val="VarsaylanParagrafYazTipi"/>
    <w:link w:val="Picturecaption1"/>
    <w:uiPriority w:val="99"/>
    <w:locked/>
    <w:rsid w:val="002F1DD0"/>
    <w:rPr>
      <w:rFonts w:ascii="Tahoma" w:hAnsi="Tahoma" w:cs="Tahoma"/>
      <w:sz w:val="15"/>
      <w:szCs w:val="15"/>
      <w:u w:val="none"/>
    </w:rPr>
  </w:style>
  <w:style w:type="character" w:customStyle="1" w:styleId="Picturecaption0">
    <w:name w:val="Picture caption"/>
    <w:basedOn w:val="Picturecaption"/>
    <w:uiPriority w:val="99"/>
    <w:rsid w:val="002F1DD0"/>
    <w:rPr>
      <w:rFonts w:ascii="Tahoma" w:hAnsi="Tahoma" w:cs="Tahoma"/>
      <w:sz w:val="15"/>
      <w:szCs w:val="15"/>
      <w:u w:val="none"/>
    </w:rPr>
  </w:style>
  <w:style w:type="character" w:customStyle="1" w:styleId="Heading2">
    <w:name w:val="Heading #2_"/>
    <w:basedOn w:val="VarsaylanParagrafYazTipi"/>
    <w:link w:val="Heading21"/>
    <w:uiPriority w:val="99"/>
    <w:locked/>
    <w:rsid w:val="002F1DD0"/>
    <w:rPr>
      <w:rFonts w:ascii="Trebuchet MS" w:hAnsi="Trebuchet MS" w:cs="Trebuchet MS"/>
      <w:u w:val="none"/>
    </w:rPr>
  </w:style>
  <w:style w:type="character" w:customStyle="1" w:styleId="Heading20">
    <w:name w:val="Heading #2"/>
    <w:basedOn w:val="Heading2"/>
    <w:uiPriority w:val="99"/>
    <w:rsid w:val="002F1DD0"/>
    <w:rPr>
      <w:rFonts w:ascii="Trebuchet MS" w:hAnsi="Trebuchet MS" w:cs="Trebuchet MS"/>
      <w:u w:val="none"/>
    </w:rPr>
  </w:style>
  <w:style w:type="character" w:customStyle="1" w:styleId="Bodytext5">
    <w:name w:val="Body text (5)_"/>
    <w:basedOn w:val="VarsaylanParagrafYazTipi"/>
    <w:link w:val="Bodytext51"/>
    <w:uiPriority w:val="99"/>
    <w:locked/>
    <w:rsid w:val="002F1DD0"/>
    <w:rPr>
      <w:rFonts w:ascii="Tahoma" w:hAnsi="Tahoma" w:cs="Tahoma"/>
      <w:sz w:val="15"/>
      <w:szCs w:val="15"/>
      <w:u w:val="none"/>
    </w:rPr>
  </w:style>
  <w:style w:type="character" w:customStyle="1" w:styleId="Bodytext50">
    <w:name w:val="Body text (5)"/>
    <w:basedOn w:val="Bodytext5"/>
    <w:uiPriority w:val="99"/>
    <w:rsid w:val="002F1DD0"/>
    <w:rPr>
      <w:rFonts w:ascii="Tahoma" w:hAnsi="Tahoma" w:cs="Tahoma"/>
      <w:sz w:val="15"/>
      <w:szCs w:val="15"/>
      <w:u w:val="none"/>
    </w:rPr>
  </w:style>
  <w:style w:type="character" w:customStyle="1" w:styleId="Bodytext6">
    <w:name w:val="Body text (6)_"/>
    <w:basedOn w:val="VarsaylanParagrafYazTipi"/>
    <w:link w:val="Bodytext61"/>
    <w:uiPriority w:val="99"/>
    <w:locked/>
    <w:rsid w:val="002F1DD0"/>
    <w:rPr>
      <w:rFonts w:ascii="Trebuchet MS" w:hAnsi="Trebuchet MS" w:cs="Trebuchet MS"/>
      <w:b/>
      <w:bCs/>
      <w:sz w:val="16"/>
      <w:szCs w:val="16"/>
      <w:u w:val="none"/>
    </w:rPr>
  </w:style>
  <w:style w:type="character" w:customStyle="1" w:styleId="Bodytext60">
    <w:name w:val="Body text (6)"/>
    <w:basedOn w:val="Bodytext6"/>
    <w:uiPriority w:val="99"/>
    <w:rsid w:val="002F1DD0"/>
    <w:rPr>
      <w:rFonts w:ascii="Trebuchet MS" w:hAnsi="Trebuchet MS" w:cs="Trebuchet MS"/>
      <w:b/>
      <w:bCs/>
      <w:sz w:val="16"/>
      <w:szCs w:val="16"/>
      <w:u w:val="none"/>
    </w:rPr>
  </w:style>
  <w:style w:type="character" w:customStyle="1" w:styleId="Picturecaption2">
    <w:name w:val="Picture caption (2)_"/>
    <w:basedOn w:val="VarsaylanParagrafYazTipi"/>
    <w:link w:val="Picturecaption21"/>
    <w:uiPriority w:val="99"/>
    <w:locked/>
    <w:rsid w:val="002F1DD0"/>
    <w:rPr>
      <w:rFonts w:ascii="Trebuchet MS" w:hAnsi="Trebuchet MS" w:cs="Trebuchet MS"/>
      <w:b/>
      <w:bCs/>
      <w:sz w:val="16"/>
      <w:szCs w:val="16"/>
      <w:u w:val="none"/>
    </w:rPr>
  </w:style>
  <w:style w:type="character" w:customStyle="1" w:styleId="Picturecaption20">
    <w:name w:val="Picture caption (2)"/>
    <w:basedOn w:val="Picturecaption2"/>
    <w:uiPriority w:val="99"/>
    <w:rsid w:val="002F1DD0"/>
    <w:rPr>
      <w:rFonts w:ascii="Trebuchet MS" w:hAnsi="Trebuchet MS" w:cs="Trebuchet MS"/>
      <w:b/>
      <w:bCs/>
      <w:sz w:val="16"/>
      <w:szCs w:val="16"/>
      <w:u w:val="none"/>
    </w:rPr>
  </w:style>
  <w:style w:type="character" w:customStyle="1" w:styleId="PicturecaptionSmallCaps">
    <w:name w:val="Picture caption + Small Caps"/>
    <w:basedOn w:val="Picturecaption"/>
    <w:uiPriority w:val="99"/>
    <w:rsid w:val="002F1DD0"/>
    <w:rPr>
      <w:rFonts w:ascii="Tahoma" w:hAnsi="Tahoma" w:cs="Tahoma"/>
      <w:smallCaps/>
      <w:sz w:val="15"/>
      <w:szCs w:val="15"/>
      <w:u w:val="none"/>
    </w:rPr>
  </w:style>
  <w:style w:type="character" w:customStyle="1" w:styleId="Heading22">
    <w:name w:val="Heading #22"/>
    <w:basedOn w:val="Heading2"/>
    <w:uiPriority w:val="99"/>
    <w:rsid w:val="002F1DD0"/>
    <w:rPr>
      <w:rFonts w:ascii="Trebuchet MS" w:hAnsi="Trebuchet MS" w:cs="Trebuchet MS"/>
      <w:u w:val="none"/>
    </w:rPr>
  </w:style>
  <w:style w:type="character" w:customStyle="1" w:styleId="Heading1">
    <w:name w:val="Heading #1_"/>
    <w:basedOn w:val="VarsaylanParagrafYazTipi"/>
    <w:link w:val="Heading10"/>
    <w:uiPriority w:val="99"/>
    <w:locked/>
    <w:rsid w:val="002F1DD0"/>
    <w:rPr>
      <w:rFonts w:ascii="Times New Roman" w:hAnsi="Times New Roman" w:cs="Times New Roman"/>
      <w:b/>
      <w:bCs/>
      <w:noProof/>
      <w:w w:val="50"/>
      <w:sz w:val="53"/>
      <w:szCs w:val="53"/>
      <w:u w:val="none"/>
    </w:rPr>
  </w:style>
  <w:style w:type="character" w:customStyle="1" w:styleId="Heading12">
    <w:name w:val="Heading #1 (2)_"/>
    <w:basedOn w:val="VarsaylanParagrafYazTipi"/>
    <w:link w:val="Heading120"/>
    <w:uiPriority w:val="99"/>
    <w:locked/>
    <w:rsid w:val="002F1DD0"/>
    <w:rPr>
      <w:rFonts w:ascii="Franklin Gothic Demi Cond" w:hAnsi="Franklin Gothic Demi Cond" w:cs="Franklin Gothic Demi Cond"/>
      <w:noProof/>
      <w:sz w:val="59"/>
      <w:szCs w:val="59"/>
      <w:u w:val="none"/>
    </w:rPr>
  </w:style>
  <w:style w:type="character" w:customStyle="1" w:styleId="Bodytext7">
    <w:name w:val="Body text (7)_"/>
    <w:basedOn w:val="VarsaylanParagrafYazTipi"/>
    <w:link w:val="Bodytext70"/>
    <w:uiPriority w:val="99"/>
    <w:locked/>
    <w:rsid w:val="002F1DD0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Bodytext8">
    <w:name w:val="Body text (8)_"/>
    <w:basedOn w:val="VarsaylanParagrafYazTipi"/>
    <w:link w:val="Bodytext80"/>
    <w:uiPriority w:val="99"/>
    <w:locked/>
    <w:rsid w:val="002F1DD0"/>
    <w:rPr>
      <w:rFonts w:ascii="Trebuchet MS" w:hAnsi="Trebuchet MS" w:cs="Trebuchet MS"/>
      <w:u w:val="none"/>
    </w:rPr>
  </w:style>
  <w:style w:type="character" w:customStyle="1" w:styleId="Bodytext9">
    <w:name w:val="Body text (9)_"/>
    <w:basedOn w:val="VarsaylanParagrafYazTipi"/>
    <w:link w:val="Bodytext90"/>
    <w:uiPriority w:val="99"/>
    <w:locked/>
    <w:rsid w:val="002F1DD0"/>
    <w:rPr>
      <w:rFonts w:ascii="Franklin Gothic Demi" w:hAnsi="Franklin Gothic Demi" w:cs="Franklin Gothic Demi"/>
      <w:sz w:val="19"/>
      <w:szCs w:val="19"/>
      <w:u w:val="none"/>
    </w:rPr>
  </w:style>
  <w:style w:type="character" w:customStyle="1" w:styleId="Bodytext9ArialNarrow">
    <w:name w:val="Body text (9) + Arial Narrow"/>
    <w:aliases w:val="14,5 pt,Italic"/>
    <w:basedOn w:val="Bodytext9"/>
    <w:uiPriority w:val="99"/>
    <w:rsid w:val="002F1DD0"/>
    <w:rPr>
      <w:rFonts w:ascii="Arial Narrow" w:hAnsi="Arial Narrow" w:cs="Arial Narrow"/>
      <w:i/>
      <w:iCs/>
      <w:noProof/>
      <w:sz w:val="29"/>
      <w:szCs w:val="29"/>
      <w:u w:val="none"/>
    </w:rPr>
  </w:style>
  <w:style w:type="character" w:customStyle="1" w:styleId="BodytextBold">
    <w:name w:val="Body text + Bold"/>
    <w:basedOn w:val="GvdeMetniChar1"/>
    <w:uiPriority w:val="99"/>
    <w:rsid w:val="002F1DD0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Bodytext9pt">
    <w:name w:val="Body text + 9 pt"/>
    <w:aliases w:val="Bold,Italic2"/>
    <w:basedOn w:val="GvdeMetniChar1"/>
    <w:uiPriority w:val="99"/>
    <w:rsid w:val="002F1DD0"/>
    <w:rPr>
      <w:rFonts w:ascii="Times New Roman" w:hAnsi="Times New Roman" w:cs="Times New Roman"/>
      <w:b/>
      <w:bCs/>
      <w:i/>
      <w:iCs/>
      <w:sz w:val="18"/>
      <w:szCs w:val="18"/>
      <w:u w:val="none"/>
    </w:rPr>
  </w:style>
  <w:style w:type="paragraph" w:styleId="GvdeMetni">
    <w:name w:val="Body Text"/>
    <w:basedOn w:val="Normal"/>
    <w:link w:val="GvdeMetniChar1"/>
    <w:uiPriority w:val="99"/>
    <w:rsid w:val="002F1DD0"/>
    <w:pPr>
      <w:shd w:val="clear" w:color="auto" w:fill="FFFFFF"/>
      <w:spacing w:before="480" w:line="370" w:lineRule="exact"/>
      <w:jc w:val="center"/>
    </w:pPr>
    <w:rPr>
      <w:rFonts w:ascii="Times New Roman" w:hAnsi="Times New Roman" w:cs="Times New Roman"/>
      <w:color w:val="auto"/>
      <w:sz w:val="21"/>
      <w:szCs w:val="21"/>
    </w:rPr>
  </w:style>
  <w:style w:type="character" w:customStyle="1" w:styleId="GvdeMetniChar">
    <w:name w:val="Gövde Metni Char"/>
    <w:basedOn w:val="VarsaylanParagrafYazTipi"/>
    <w:uiPriority w:val="99"/>
    <w:semiHidden/>
    <w:rsid w:val="002F1DD0"/>
    <w:rPr>
      <w:color w:val="000000"/>
    </w:rPr>
  </w:style>
  <w:style w:type="character" w:customStyle="1" w:styleId="GvdeMetniChar6">
    <w:name w:val="Gövde Metni Char6"/>
    <w:basedOn w:val="VarsaylanParagrafYazTipi"/>
    <w:uiPriority w:val="99"/>
    <w:semiHidden/>
    <w:rsid w:val="002F1DD0"/>
    <w:rPr>
      <w:rFonts w:cs="Times New Roman"/>
      <w:color w:val="000000"/>
    </w:rPr>
  </w:style>
  <w:style w:type="character" w:customStyle="1" w:styleId="GvdeMetniChar5">
    <w:name w:val="Gövde Metni Char5"/>
    <w:basedOn w:val="VarsaylanParagrafYazTipi"/>
    <w:uiPriority w:val="99"/>
    <w:semiHidden/>
    <w:rsid w:val="002F1DD0"/>
    <w:rPr>
      <w:rFonts w:cs="Times New Roman"/>
      <w:color w:val="000000"/>
    </w:rPr>
  </w:style>
  <w:style w:type="character" w:customStyle="1" w:styleId="GvdeMetniChar4">
    <w:name w:val="Gövde Metni Char4"/>
    <w:basedOn w:val="VarsaylanParagrafYazTipi"/>
    <w:uiPriority w:val="99"/>
    <w:semiHidden/>
    <w:rsid w:val="002F1DD0"/>
    <w:rPr>
      <w:rFonts w:cs="Times New Roman"/>
      <w:color w:val="000000"/>
    </w:rPr>
  </w:style>
  <w:style w:type="character" w:customStyle="1" w:styleId="GvdeMetniChar3">
    <w:name w:val="Gövde Metni Char3"/>
    <w:basedOn w:val="VarsaylanParagrafYazTipi"/>
    <w:uiPriority w:val="99"/>
    <w:semiHidden/>
    <w:rsid w:val="002F1DD0"/>
    <w:rPr>
      <w:rFonts w:cs="Times New Roman"/>
      <w:color w:val="000000"/>
    </w:rPr>
  </w:style>
  <w:style w:type="character" w:customStyle="1" w:styleId="GvdeMetniChar2">
    <w:name w:val="Gövde Metni Char2"/>
    <w:basedOn w:val="VarsaylanParagrafYazTipi"/>
    <w:uiPriority w:val="99"/>
    <w:semiHidden/>
    <w:rsid w:val="002F1DD0"/>
    <w:rPr>
      <w:rFonts w:cs="Courier New"/>
      <w:color w:val="000000"/>
    </w:rPr>
  </w:style>
  <w:style w:type="character" w:customStyle="1" w:styleId="Tablecaption">
    <w:name w:val="Table caption_"/>
    <w:basedOn w:val="VarsaylanParagrafYazTipi"/>
    <w:link w:val="Tablecaption0"/>
    <w:uiPriority w:val="99"/>
    <w:locked/>
    <w:rsid w:val="002F1DD0"/>
    <w:rPr>
      <w:rFonts w:ascii="Times New Roman" w:hAnsi="Times New Roman" w:cs="Times New Roman"/>
      <w:sz w:val="21"/>
      <w:szCs w:val="21"/>
      <w:u w:val="none"/>
    </w:rPr>
  </w:style>
  <w:style w:type="character" w:customStyle="1" w:styleId="Bodytext211">
    <w:name w:val="Body text (2) + 11"/>
    <w:aliases w:val="5 pt2,Not Bold,Italic1"/>
    <w:basedOn w:val="Bodytext2"/>
    <w:uiPriority w:val="99"/>
    <w:rsid w:val="002F1DD0"/>
    <w:rPr>
      <w:rFonts w:ascii="Times New Roman" w:hAnsi="Times New Roman" w:cs="Times New Roman"/>
      <w:b w:val="0"/>
      <w:bCs w:val="0"/>
      <w:i/>
      <w:iCs/>
      <w:sz w:val="23"/>
      <w:szCs w:val="23"/>
      <w:u w:val="none"/>
    </w:rPr>
  </w:style>
  <w:style w:type="character" w:customStyle="1" w:styleId="Headerorfooter10pt">
    <w:name w:val="Header or footer + 10 pt"/>
    <w:aliases w:val="Not Bold2"/>
    <w:basedOn w:val="Headerorfooter"/>
    <w:uiPriority w:val="99"/>
    <w:rsid w:val="002F1DD0"/>
    <w:rPr>
      <w:rFonts w:ascii="Times New Roman" w:hAnsi="Times New Roman" w:cs="Times New Roman"/>
      <w:b w:val="0"/>
      <w:bCs w:val="0"/>
      <w:noProof/>
      <w:sz w:val="20"/>
      <w:szCs w:val="20"/>
      <w:u w:val="none"/>
    </w:rPr>
  </w:style>
  <w:style w:type="character" w:customStyle="1" w:styleId="HeaderorfooterTahoma">
    <w:name w:val="Header or footer + Tahoma"/>
    <w:aliases w:val="9 pt,Not Bold1"/>
    <w:basedOn w:val="Headerorfooter"/>
    <w:uiPriority w:val="99"/>
    <w:rsid w:val="002F1DD0"/>
    <w:rPr>
      <w:rFonts w:ascii="Tahoma" w:hAnsi="Tahoma" w:cs="Tahoma"/>
      <w:b w:val="0"/>
      <w:bCs w:val="0"/>
      <w:noProof/>
      <w:sz w:val="18"/>
      <w:szCs w:val="18"/>
      <w:u w:val="none"/>
    </w:rPr>
  </w:style>
  <w:style w:type="character" w:customStyle="1" w:styleId="Tableofcontents4">
    <w:name w:val="Table of contents (4)_"/>
    <w:basedOn w:val="VarsaylanParagrafYazTipi"/>
    <w:link w:val="Tableofcontents41"/>
    <w:uiPriority w:val="99"/>
    <w:locked/>
    <w:rsid w:val="002F1DD0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Tableofcontents40">
    <w:name w:val="Table of contents (4)"/>
    <w:basedOn w:val="Tableofcontents4"/>
    <w:uiPriority w:val="99"/>
    <w:rsid w:val="002F1DD0"/>
    <w:rPr>
      <w:rFonts w:ascii="Times New Roman" w:hAnsi="Times New Roman" w:cs="Times New Roman"/>
      <w:b/>
      <w:bCs/>
      <w:sz w:val="21"/>
      <w:szCs w:val="21"/>
      <w:u w:val="single"/>
    </w:rPr>
  </w:style>
  <w:style w:type="character" w:customStyle="1" w:styleId="Bodytext20">
    <w:name w:val="Body text (2)"/>
    <w:basedOn w:val="Bodytext2"/>
    <w:uiPriority w:val="99"/>
    <w:rsid w:val="002F1DD0"/>
    <w:rPr>
      <w:rFonts w:ascii="Times New Roman" w:hAnsi="Times New Roman" w:cs="Times New Roman"/>
      <w:b/>
      <w:bCs/>
      <w:sz w:val="21"/>
      <w:szCs w:val="21"/>
      <w:u w:val="single"/>
    </w:rPr>
  </w:style>
  <w:style w:type="character" w:customStyle="1" w:styleId="Bodytext10">
    <w:name w:val="Body text (10)_"/>
    <w:basedOn w:val="VarsaylanParagrafYazTipi"/>
    <w:link w:val="Bodytext100"/>
    <w:uiPriority w:val="99"/>
    <w:locked/>
    <w:rsid w:val="002F1DD0"/>
    <w:rPr>
      <w:rFonts w:ascii="Times New Roman" w:hAnsi="Times New Roman" w:cs="Times New Roman"/>
      <w:noProof/>
      <w:sz w:val="20"/>
      <w:szCs w:val="20"/>
      <w:u w:val="none"/>
    </w:rPr>
  </w:style>
  <w:style w:type="character" w:customStyle="1" w:styleId="Bodytext1010">
    <w:name w:val="Body text (10) + 10"/>
    <w:aliases w:val="5 pt1"/>
    <w:basedOn w:val="Bodytext10"/>
    <w:uiPriority w:val="99"/>
    <w:rsid w:val="002F1DD0"/>
    <w:rPr>
      <w:rFonts w:ascii="Times New Roman" w:hAnsi="Times New Roman" w:cs="Times New Roman"/>
      <w:noProof/>
      <w:sz w:val="21"/>
      <w:szCs w:val="21"/>
      <w:u w:val="none"/>
    </w:rPr>
  </w:style>
  <w:style w:type="paragraph" w:customStyle="1" w:styleId="Footnote0">
    <w:name w:val="Footnote"/>
    <w:basedOn w:val="Normal"/>
    <w:link w:val="Footnote"/>
    <w:uiPriority w:val="99"/>
    <w:rsid w:val="002F1DD0"/>
    <w:pPr>
      <w:shd w:val="clear" w:color="auto" w:fill="FFFFFF"/>
      <w:spacing w:line="211" w:lineRule="exact"/>
    </w:pPr>
    <w:rPr>
      <w:rFonts w:ascii="Times New Roman" w:hAnsi="Times New Roman" w:cs="Times New Roman"/>
      <w:color w:val="auto"/>
      <w:sz w:val="16"/>
      <w:szCs w:val="16"/>
    </w:rPr>
  </w:style>
  <w:style w:type="paragraph" w:customStyle="1" w:styleId="Bodytext21">
    <w:name w:val="Body text (2)1"/>
    <w:basedOn w:val="Normal"/>
    <w:link w:val="Bodytext2"/>
    <w:uiPriority w:val="99"/>
    <w:rsid w:val="002F1DD0"/>
    <w:pPr>
      <w:shd w:val="clear" w:color="auto" w:fill="FFFFFF"/>
      <w:spacing w:after="480" w:line="274" w:lineRule="exact"/>
      <w:jc w:val="center"/>
    </w:pPr>
    <w:rPr>
      <w:rFonts w:ascii="Times New Roman" w:hAnsi="Times New Roman" w:cs="Times New Roman"/>
      <w:b/>
      <w:bCs/>
      <w:color w:val="auto"/>
      <w:sz w:val="21"/>
      <w:szCs w:val="21"/>
    </w:rPr>
  </w:style>
  <w:style w:type="paragraph" w:customStyle="1" w:styleId="Heading40">
    <w:name w:val="Heading #4"/>
    <w:basedOn w:val="Normal"/>
    <w:link w:val="Heading4"/>
    <w:uiPriority w:val="99"/>
    <w:rsid w:val="002F1DD0"/>
    <w:pPr>
      <w:shd w:val="clear" w:color="auto" w:fill="FFFFFF"/>
      <w:spacing w:after="300" w:line="370" w:lineRule="exact"/>
      <w:ind w:firstLine="720"/>
      <w:jc w:val="both"/>
      <w:outlineLvl w:val="3"/>
    </w:pPr>
    <w:rPr>
      <w:rFonts w:ascii="Times New Roman" w:hAnsi="Times New Roman" w:cs="Times New Roman"/>
      <w:color w:val="auto"/>
      <w:sz w:val="21"/>
      <w:szCs w:val="21"/>
    </w:rPr>
  </w:style>
  <w:style w:type="paragraph" w:customStyle="1" w:styleId="Heading50">
    <w:name w:val="Heading #5"/>
    <w:basedOn w:val="Normal"/>
    <w:link w:val="Heading5"/>
    <w:uiPriority w:val="99"/>
    <w:rsid w:val="002F1DD0"/>
    <w:pPr>
      <w:shd w:val="clear" w:color="auto" w:fill="FFFFFF"/>
      <w:spacing w:before="60" w:after="180" w:line="240" w:lineRule="atLeast"/>
      <w:jc w:val="both"/>
      <w:outlineLvl w:val="4"/>
    </w:pPr>
    <w:rPr>
      <w:rFonts w:ascii="Times New Roman" w:hAnsi="Times New Roman" w:cs="Times New Roman"/>
      <w:color w:val="auto"/>
      <w:sz w:val="21"/>
      <w:szCs w:val="21"/>
    </w:rPr>
  </w:style>
  <w:style w:type="paragraph" w:customStyle="1" w:styleId="Headerorfooter1">
    <w:name w:val="Header or footer1"/>
    <w:basedOn w:val="Normal"/>
    <w:link w:val="Headerorfooter"/>
    <w:uiPriority w:val="99"/>
    <w:rsid w:val="002F1DD0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1"/>
      <w:szCs w:val="21"/>
    </w:rPr>
  </w:style>
  <w:style w:type="paragraph" w:customStyle="1" w:styleId="Bodytext31">
    <w:name w:val="Body text (3)1"/>
    <w:basedOn w:val="Normal"/>
    <w:link w:val="Bodytext3"/>
    <w:uiPriority w:val="99"/>
    <w:rsid w:val="002F1DD0"/>
    <w:pPr>
      <w:shd w:val="clear" w:color="auto" w:fill="FFFFFF"/>
      <w:spacing w:after="120" w:line="254" w:lineRule="exact"/>
      <w:jc w:val="both"/>
    </w:pPr>
    <w:rPr>
      <w:rFonts w:ascii="Times New Roman" w:hAnsi="Times New Roman" w:cs="Times New Roman"/>
      <w:i/>
      <w:iCs/>
      <w:color w:val="auto"/>
      <w:sz w:val="21"/>
      <w:szCs w:val="21"/>
    </w:rPr>
  </w:style>
  <w:style w:type="paragraph" w:customStyle="1" w:styleId="Bodytext40">
    <w:name w:val="Body text (4)"/>
    <w:basedOn w:val="Normal"/>
    <w:link w:val="Bodytext4"/>
    <w:uiPriority w:val="99"/>
    <w:rsid w:val="002F1DD0"/>
    <w:pPr>
      <w:shd w:val="clear" w:color="auto" w:fill="FFFFFF"/>
      <w:spacing w:line="278" w:lineRule="exact"/>
    </w:pPr>
    <w:rPr>
      <w:rFonts w:ascii="Times New Roman" w:hAnsi="Times New Roman" w:cs="Times New Roman"/>
      <w:color w:val="auto"/>
      <w:sz w:val="16"/>
      <w:szCs w:val="16"/>
    </w:rPr>
  </w:style>
  <w:style w:type="paragraph" w:customStyle="1" w:styleId="Tableofcontents20">
    <w:name w:val="Table of contents (2)"/>
    <w:basedOn w:val="Normal"/>
    <w:link w:val="Tableofcontents2"/>
    <w:uiPriority w:val="99"/>
    <w:rsid w:val="002F1DD0"/>
    <w:pPr>
      <w:shd w:val="clear" w:color="auto" w:fill="FFFFFF"/>
      <w:spacing w:line="278" w:lineRule="exact"/>
    </w:pPr>
    <w:rPr>
      <w:rFonts w:ascii="Tahoma" w:hAnsi="Tahoma" w:cs="Tahoma"/>
      <w:color w:val="auto"/>
      <w:sz w:val="19"/>
      <w:szCs w:val="19"/>
    </w:rPr>
  </w:style>
  <w:style w:type="paragraph" w:customStyle="1" w:styleId="Tableofcontents30">
    <w:name w:val="Table of contents (3)"/>
    <w:basedOn w:val="Normal"/>
    <w:link w:val="Tableofcontents3"/>
    <w:uiPriority w:val="99"/>
    <w:rsid w:val="002F1DD0"/>
    <w:pPr>
      <w:shd w:val="clear" w:color="auto" w:fill="FFFFFF"/>
      <w:spacing w:line="336" w:lineRule="exact"/>
    </w:pPr>
    <w:rPr>
      <w:rFonts w:ascii="Times New Roman" w:hAnsi="Times New Roman" w:cs="Times New Roman"/>
      <w:b/>
      <w:bCs/>
      <w:color w:val="auto"/>
      <w:sz w:val="26"/>
      <w:szCs w:val="26"/>
    </w:rPr>
  </w:style>
  <w:style w:type="paragraph" w:styleId="T5">
    <w:name w:val="toc 5"/>
    <w:basedOn w:val="Normal"/>
    <w:next w:val="Normal"/>
    <w:link w:val="T5Char"/>
    <w:uiPriority w:val="99"/>
    <w:rsid w:val="002F1DD0"/>
    <w:pPr>
      <w:shd w:val="clear" w:color="auto" w:fill="FFFFFF"/>
      <w:spacing w:line="269" w:lineRule="exact"/>
    </w:pPr>
    <w:rPr>
      <w:rFonts w:ascii="Times New Roman" w:hAnsi="Times New Roman" w:cs="Times New Roman"/>
      <w:color w:val="auto"/>
      <w:sz w:val="16"/>
      <w:szCs w:val="16"/>
    </w:rPr>
  </w:style>
  <w:style w:type="paragraph" w:customStyle="1" w:styleId="Picturecaption1">
    <w:name w:val="Picture caption1"/>
    <w:basedOn w:val="Normal"/>
    <w:link w:val="Picturecaption"/>
    <w:uiPriority w:val="99"/>
    <w:rsid w:val="002F1DD0"/>
    <w:pPr>
      <w:shd w:val="clear" w:color="auto" w:fill="FFFFFF"/>
      <w:spacing w:line="240" w:lineRule="atLeast"/>
      <w:jc w:val="center"/>
    </w:pPr>
    <w:rPr>
      <w:rFonts w:ascii="Tahoma" w:hAnsi="Tahoma" w:cs="Tahoma"/>
      <w:color w:val="auto"/>
      <w:sz w:val="15"/>
      <w:szCs w:val="15"/>
    </w:rPr>
  </w:style>
  <w:style w:type="paragraph" w:customStyle="1" w:styleId="Heading21">
    <w:name w:val="Heading #21"/>
    <w:basedOn w:val="Normal"/>
    <w:link w:val="Heading2"/>
    <w:uiPriority w:val="99"/>
    <w:rsid w:val="002F1DD0"/>
    <w:pPr>
      <w:shd w:val="clear" w:color="auto" w:fill="FFFFFF"/>
      <w:spacing w:before="60" w:after="60" w:line="240" w:lineRule="atLeast"/>
      <w:jc w:val="center"/>
      <w:outlineLvl w:val="1"/>
    </w:pPr>
    <w:rPr>
      <w:rFonts w:ascii="Trebuchet MS" w:hAnsi="Trebuchet MS" w:cs="Trebuchet MS"/>
      <w:color w:val="auto"/>
    </w:rPr>
  </w:style>
  <w:style w:type="paragraph" w:customStyle="1" w:styleId="Bodytext51">
    <w:name w:val="Body text (5)1"/>
    <w:basedOn w:val="Normal"/>
    <w:link w:val="Bodytext5"/>
    <w:uiPriority w:val="99"/>
    <w:rsid w:val="002F1DD0"/>
    <w:pPr>
      <w:shd w:val="clear" w:color="auto" w:fill="FFFFFF"/>
      <w:spacing w:before="60" w:after="660" w:line="240" w:lineRule="atLeast"/>
    </w:pPr>
    <w:rPr>
      <w:rFonts w:ascii="Tahoma" w:hAnsi="Tahoma" w:cs="Tahoma"/>
      <w:color w:val="auto"/>
      <w:sz w:val="15"/>
      <w:szCs w:val="15"/>
    </w:rPr>
  </w:style>
  <w:style w:type="paragraph" w:customStyle="1" w:styleId="Bodytext61">
    <w:name w:val="Body text (6)1"/>
    <w:basedOn w:val="Normal"/>
    <w:link w:val="Bodytext6"/>
    <w:uiPriority w:val="99"/>
    <w:rsid w:val="002F1DD0"/>
    <w:pPr>
      <w:shd w:val="clear" w:color="auto" w:fill="FFFFFF"/>
      <w:spacing w:before="660" w:after="1080" w:line="240" w:lineRule="exact"/>
      <w:ind w:hanging="920"/>
    </w:pPr>
    <w:rPr>
      <w:rFonts w:ascii="Trebuchet MS" w:hAnsi="Trebuchet MS" w:cs="Trebuchet MS"/>
      <w:b/>
      <w:bCs/>
      <w:color w:val="auto"/>
      <w:sz w:val="16"/>
      <w:szCs w:val="16"/>
    </w:rPr>
  </w:style>
  <w:style w:type="paragraph" w:customStyle="1" w:styleId="Picturecaption21">
    <w:name w:val="Picture caption (2)1"/>
    <w:basedOn w:val="Normal"/>
    <w:link w:val="Picturecaption2"/>
    <w:uiPriority w:val="99"/>
    <w:rsid w:val="002F1DD0"/>
    <w:pPr>
      <w:shd w:val="clear" w:color="auto" w:fill="FFFFFF"/>
      <w:spacing w:after="60" w:line="240" w:lineRule="atLeast"/>
      <w:jc w:val="center"/>
    </w:pPr>
    <w:rPr>
      <w:rFonts w:ascii="Trebuchet MS" w:hAnsi="Trebuchet MS" w:cs="Trebuchet MS"/>
      <w:b/>
      <w:bCs/>
      <w:color w:val="auto"/>
      <w:sz w:val="16"/>
      <w:szCs w:val="16"/>
    </w:rPr>
  </w:style>
  <w:style w:type="paragraph" w:customStyle="1" w:styleId="Heading10">
    <w:name w:val="Heading #1"/>
    <w:basedOn w:val="Normal"/>
    <w:link w:val="Heading1"/>
    <w:uiPriority w:val="99"/>
    <w:rsid w:val="002F1DD0"/>
    <w:pPr>
      <w:shd w:val="clear" w:color="auto" w:fill="FFFFFF"/>
      <w:spacing w:line="240" w:lineRule="atLeast"/>
      <w:jc w:val="center"/>
      <w:outlineLvl w:val="0"/>
    </w:pPr>
    <w:rPr>
      <w:rFonts w:ascii="Times New Roman" w:hAnsi="Times New Roman" w:cs="Times New Roman"/>
      <w:b/>
      <w:bCs/>
      <w:noProof/>
      <w:color w:val="auto"/>
      <w:w w:val="50"/>
      <w:sz w:val="53"/>
      <w:szCs w:val="53"/>
    </w:rPr>
  </w:style>
  <w:style w:type="paragraph" w:customStyle="1" w:styleId="Heading120">
    <w:name w:val="Heading #1 (2)"/>
    <w:basedOn w:val="Normal"/>
    <w:link w:val="Heading12"/>
    <w:uiPriority w:val="99"/>
    <w:rsid w:val="002F1DD0"/>
    <w:pPr>
      <w:shd w:val="clear" w:color="auto" w:fill="FFFFFF"/>
      <w:spacing w:line="240" w:lineRule="atLeast"/>
      <w:jc w:val="center"/>
      <w:outlineLvl w:val="0"/>
    </w:pPr>
    <w:rPr>
      <w:rFonts w:ascii="Franklin Gothic Demi Cond" w:hAnsi="Franklin Gothic Demi Cond" w:cs="Franklin Gothic Demi Cond"/>
      <w:noProof/>
      <w:color w:val="auto"/>
      <w:sz w:val="59"/>
      <w:szCs w:val="59"/>
    </w:rPr>
  </w:style>
  <w:style w:type="paragraph" w:customStyle="1" w:styleId="Bodytext70">
    <w:name w:val="Body text (7)"/>
    <w:basedOn w:val="Normal"/>
    <w:link w:val="Bodytext7"/>
    <w:uiPriority w:val="99"/>
    <w:rsid w:val="002F1DD0"/>
    <w:pPr>
      <w:shd w:val="clear" w:color="auto" w:fill="FFFFFF"/>
      <w:spacing w:line="317" w:lineRule="exact"/>
    </w:pPr>
    <w:rPr>
      <w:rFonts w:ascii="Times New Roman" w:hAnsi="Times New Roman" w:cs="Times New Roman"/>
      <w:b/>
      <w:bCs/>
      <w:color w:val="auto"/>
      <w:sz w:val="26"/>
      <w:szCs w:val="26"/>
    </w:rPr>
  </w:style>
  <w:style w:type="paragraph" w:customStyle="1" w:styleId="Bodytext80">
    <w:name w:val="Body text (8)"/>
    <w:basedOn w:val="Normal"/>
    <w:link w:val="Bodytext8"/>
    <w:uiPriority w:val="99"/>
    <w:rsid w:val="002F1DD0"/>
    <w:pPr>
      <w:shd w:val="clear" w:color="auto" w:fill="FFFFFF"/>
      <w:spacing w:before="300" w:line="240" w:lineRule="atLeast"/>
    </w:pPr>
    <w:rPr>
      <w:rFonts w:ascii="Trebuchet MS" w:hAnsi="Trebuchet MS" w:cs="Trebuchet MS"/>
      <w:color w:val="auto"/>
    </w:rPr>
  </w:style>
  <w:style w:type="paragraph" w:customStyle="1" w:styleId="Bodytext90">
    <w:name w:val="Body text (9)"/>
    <w:basedOn w:val="Normal"/>
    <w:link w:val="Bodytext9"/>
    <w:uiPriority w:val="99"/>
    <w:rsid w:val="002F1DD0"/>
    <w:pPr>
      <w:shd w:val="clear" w:color="auto" w:fill="FFFFFF"/>
      <w:spacing w:before="300" w:line="240" w:lineRule="atLeast"/>
      <w:jc w:val="center"/>
    </w:pPr>
    <w:rPr>
      <w:rFonts w:ascii="Franklin Gothic Demi" w:hAnsi="Franklin Gothic Demi" w:cs="Franklin Gothic Demi"/>
      <w:color w:val="auto"/>
      <w:sz w:val="19"/>
      <w:szCs w:val="19"/>
    </w:rPr>
  </w:style>
  <w:style w:type="paragraph" w:customStyle="1" w:styleId="Tablecaption0">
    <w:name w:val="Table caption"/>
    <w:basedOn w:val="Normal"/>
    <w:link w:val="Tablecaption"/>
    <w:uiPriority w:val="99"/>
    <w:rsid w:val="002F1DD0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1"/>
      <w:szCs w:val="21"/>
    </w:rPr>
  </w:style>
  <w:style w:type="paragraph" w:customStyle="1" w:styleId="Tableofcontents41">
    <w:name w:val="Table of contents (4)1"/>
    <w:basedOn w:val="Normal"/>
    <w:link w:val="Tableofcontents4"/>
    <w:uiPriority w:val="99"/>
    <w:rsid w:val="002F1DD0"/>
    <w:pPr>
      <w:shd w:val="clear" w:color="auto" w:fill="FFFFFF"/>
      <w:spacing w:before="840" w:line="528" w:lineRule="exact"/>
    </w:pPr>
    <w:rPr>
      <w:rFonts w:ascii="Times New Roman" w:hAnsi="Times New Roman" w:cs="Times New Roman"/>
      <w:b/>
      <w:bCs/>
      <w:color w:val="auto"/>
      <w:sz w:val="21"/>
      <w:szCs w:val="21"/>
    </w:rPr>
  </w:style>
  <w:style w:type="paragraph" w:customStyle="1" w:styleId="Bodytext100">
    <w:name w:val="Body text (10)"/>
    <w:basedOn w:val="Normal"/>
    <w:link w:val="Bodytext10"/>
    <w:uiPriority w:val="99"/>
    <w:rsid w:val="002F1DD0"/>
    <w:pPr>
      <w:shd w:val="clear" w:color="auto" w:fill="FFFFFF"/>
      <w:spacing w:before="300" w:line="514" w:lineRule="exact"/>
    </w:pPr>
    <w:rPr>
      <w:rFonts w:ascii="Times New Roman" w:hAnsi="Times New Roman" w:cs="Times New Roman"/>
      <w:noProof/>
      <w:color w:val="aut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1A2F2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locked/>
    <w:rsid w:val="001A2F21"/>
    <w:rPr>
      <w:rFonts w:cs="Courier New"/>
      <w:color w:val="000000"/>
    </w:rPr>
  </w:style>
  <w:style w:type="paragraph" w:styleId="Altbilgi">
    <w:name w:val="footer"/>
    <w:basedOn w:val="Normal"/>
    <w:link w:val="AltbilgiChar"/>
    <w:uiPriority w:val="99"/>
    <w:unhideWhenUsed/>
    <w:rsid w:val="001A2F21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locked/>
    <w:rsid w:val="001A2F21"/>
    <w:rPr>
      <w:rFonts w:cs="Courier New"/>
      <w:color w:val="000000"/>
    </w:rPr>
  </w:style>
  <w:style w:type="paragraph" w:customStyle="1" w:styleId="Default">
    <w:name w:val="Default"/>
    <w:rsid w:val="00636020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table" w:styleId="TabloKlavuzu">
    <w:name w:val="Table Grid"/>
    <w:basedOn w:val="NormalTablo"/>
    <w:uiPriority w:val="59"/>
    <w:rsid w:val="009A41FE"/>
    <w:rPr>
      <w:rFonts w:ascii="Calibri" w:hAnsi="Calibri"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9A41FE"/>
    <w:pPr>
      <w:widowControl/>
      <w:spacing w:after="160" w:line="259" w:lineRule="auto"/>
      <w:ind w:left="720"/>
      <w:contextualSpacing/>
    </w:pPr>
    <w:rPr>
      <w:rFonts w:ascii="Calibri" w:hAnsi="Calibri" w:cs="Arial"/>
      <w:color w:val="auto"/>
      <w:sz w:val="22"/>
      <w:szCs w:val="22"/>
      <w:lang w:eastAsia="en-US"/>
    </w:rPr>
  </w:style>
  <w:style w:type="paragraph" w:styleId="DipnotMetni">
    <w:name w:val="footnote text"/>
    <w:basedOn w:val="Normal"/>
    <w:link w:val="DipnotMetniChar"/>
    <w:uiPriority w:val="99"/>
    <w:unhideWhenUsed/>
    <w:rsid w:val="009A41FE"/>
    <w:pPr>
      <w:widowControl/>
    </w:pPr>
    <w:rPr>
      <w:rFonts w:ascii="Calibri" w:hAnsi="Calibri" w:cs="Arial"/>
      <w:color w:val="auto"/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locked/>
    <w:rsid w:val="009A41FE"/>
    <w:rPr>
      <w:rFonts w:ascii="Calibri" w:hAnsi="Calibri" w:cs="Arial"/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9A41FE"/>
    <w:rPr>
      <w:rFonts w:cs="Times New Roman"/>
      <w:vertAlign w:val="superscript"/>
    </w:rPr>
  </w:style>
  <w:style w:type="paragraph" w:styleId="T1">
    <w:name w:val="toc 1"/>
    <w:basedOn w:val="Normal"/>
    <w:next w:val="Normal"/>
    <w:autoRedefine/>
    <w:uiPriority w:val="39"/>
    <w:unhideWhenUsed/>
    <w:rsid w:val="00540C41"/>
    <w:pPr>
      <w:tabs>
        <w:tab w:val="right" w:leader="dot" w:pos="9062"/>
      </w:tabs>
      <w:spacing w:after="120"/>
    </w:pPr>
    <w:rPr>
      <w:rFonts w:ascii="Times New Roman" w:hAnsi="Times New Roman"/>
      <w:b/>
      <w:color w:val="auto"/>
    </w:rPr>
  </w:style>
  <w:style w:type="paragraph" w:styleId="T2">
    <w:name w:val="toc 2"/>
    <w:basedOn w:val="Normal"/>
    <w:next w:val="Normal"/>
    <w:autoRedefine/>
    <w:uiPriority w:val="39"/>
    <w:unhideWhenUsed/>
    <w:rsid w:val="00481B71"/>
    <w:pPr>
      <w:spacing w:after="120"/>
      <w:ind w:left="238"/>
    </w:pPr>
    <w:rPr>
      <w:rFonts w:ascii="Times New Roman" w:hAnsi="Times New Roman"/>
      <w:color w:val="auto"/>
    </w:rPr>
  </w:style>
  <w:style w:type="paragraph" w:styleId="T3">
    <w:name w:val="toc 3"/>
    <w:basedOn w:val="Normal"/>
    <w:next w:val="Normal"/>
    <w:autoRedefine/>
    <w:uiPriority w:val="39"/>
    <w:unhideWhenUsed/>
    <w:rsid w:val="00481B71"/>
    <w:pPr>
      <w:spacing w:after="120"/>
      <w:ind w:left="482"/>
    </w:pPr>
    <w:rPr>
      <w:rFonts w:ascii="Times New Roman" w:hAnsi="Times New Roman"/>
      <w:color w:val="auto"/>
    </w:rPr>
  </w:style>
  <w:style w:type="paragraph" w:styleId="BalonMetni">
    <w:name w:val="Balloon Text"/>
    <w:basedOn w:val="Normal"/>
    <w:link w:val="BalonMetniChar"/>
    <w:uiPriority w:val="99"/>
    <w:rsid w:val="00E9382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rsid w:val="00E93828"/>
    <w:rPr>
      <w:rFonts w:ascii="Tahoma" w:hAnsi="Tahoma" w:cs="Tahoma"/>
      <w:color w:val="000000"/>
      <w:sz w:val="16"/>
      <w:szCs w:val="16"/>
    </w:rPr>
  </w:style>
  <w:style w:type="character" w:styleId="AklamaBavurusu">
    <w:name w:val="annotation reference"/>
    <w:basedOn w:val="VarsaylanParagrafYazTipi"/>
    <w:uiPriority w:val="99"/>
    <w:rsid w:val="00E9382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rsid w:val="00E93828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E93828"/>
    <w:rPr>
      <w:color w:val="000000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rsid w:val="00E93828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rsid w:val="00E93828"/>
    <w:rPr>
      <w:b/>
      <w:bCs/>
      <w:color w:val="000000"/>
      <w:sz w:val="20"/>
      <w:szCs w:val="20"/>
    </w:rPr>
  </w:style>
  <w:style w:type="paragraph" w:styleId="NormalWeb">
    <w:name w:val="Normal (Web)"/>
    <w:basedOn w:val="Normal"/>
    <w:uiPriority w:val="99"/>
    <w:unhideWhenUsed/>
    <w:rsid w:val="00F52957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character" w:styleId="Gl">
    <w:name w:val="Strong"/>
    <w:basedOn w:val="VarsaylanParagrafYazTipi"/>
    <w:uiPriority w:val="22"/>
    <w:qFormat/>
    <w:rsid w:val="00F52957"/>
    <w:rPr>
      <w:b/>
      <w:bCs/>
    </w:rPr>
  </w:style>
  <w:style w:type="character" w:styleId="zlenenKpr">
    <w:name w:val="FollowedHyperlink"/>
    <w:basedOn w:val="VarsaylanParagrafYazTipi"/>
    <w:uiPriority w:val="99"/>
    <w:semiHidden/>
    <w:unhideWhenUsed/>
    <w:rsid w:val="008D0AB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5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9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38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40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hyperlink" Target="http://golcuk.sdu.edu.tr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2B7C7C-055C-44A3-BF69-8B2CFA017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2471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Kullanıcısı</cp:lastModifiedBy>
  <cp:revision>2</cp:revision>
  <cp:lastPrinted>2020-03-10T13:29:00Z</cp:lastPrinted>
  <dcterms:created xsi:type="dcterms:W3CDTF">2020-08-28T06:53:00Z</dcterms:created>
  <dcterms:modified xsi:type="dcterms:W3CDTF">2020-08-28T06:53:00Z</dcterms:modified>
</cp:coreProperties>
</file>